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CC"/>
  <w:body>
    <w:sdt>
      <w:sdtPr>
        <w:rPr>
          <w:rFonts w:asciiTheme="majorBidi" w:hAnsiTheme="majorBidi" w:cstheme="majorBidi"/>
          <w:rtl/>
        </w:rPr>
        <w:id w:val="-681896695"/>
        <w:docPartObj>
          <w:docPartGallery w:val="Cover Pages"/>
          <w:docPartUnique/>
        </w:docPartObj>
      </w:sdtPr>
      <w:sdtEndPr/>
      <w:sdtContent>
        <w:p w14:paraId="0319F9FE" w14:textId="77777777" w:rsidR="0049215E" w:rsidRPr="00DD5E93" w:rsidRDefault="0049215E" w:rsidP="0049215E">
          <w:pPr>
            <w:rPr>
              <w:rFonts w:asciiTheme="majorBidi" w:hAnsiTheme="majorBidi" w:cstheme="majorBidi"/>
            </w:rPr>
          </w:pPr>
          <w:r w:rsidRPr="00DD5E93">
            <w:rPr>
              <w:rFonts w:asciiTheme="majorBidi" w:hAnsiTheme="majorBidi" w:cstheme="majorBidi"/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0" allowOverlap="1" wp14:anchorId="17009B46" wp14:editId="0D519CAE">
                    <wp:simplePos x="0" y="0"/>
                    <wp:positionH relativeFrom="page">
                      <wp:posOffset>85725</wp:posOffset>
                    </wp:positionH>
                    <wp:positionV relativeFrom="page">
                      <wp:posOffset>400050</wp:posOffset>
                    </wp:positionV>
                    <wp:extent cx="4505325" cy="2705100"/>
                    <wp:effectExtent l="0" t="0" r="28575" b="19050"/>
                    <wp:wrapNone/>
                    <wp:docPr id="463" name="Dreptunghi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05325" cy="27051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751287" w14:textId="77777777" w:rsidR="00DD5E93" w:rsidRPr="00DA7857" w:rsidRDefault="00DD5E93" w:rsidP="0049215E">
                                <w:pPr>
                                  <w:pStyle w:val="NoSpacing"/>
                                  <w:jc w:val="right"/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</w:pPr>
                                <w:r w:rsidRPr="00BA69DF">
                                  <w:rPr>
                                    <w:rFonts w:ascii="Arial" w:hAnsi="Arial" w:cs="Arial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ԻՍԼԱՄԻ</w:t>
                                </w:r>
                                <w:r w:rsidRPr="00BA69DF"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  <w:r w:rsidRPr="00BA69DF">
                                  <w:rPr>
                                    <w:rFonts w:ascii="Arial" w:hAnsi="Arial" w:cs="Arial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ԸՆԿԱԼՄԱՆ</w:t>
                                </w:r>
                                <w:r w:rsidRPr="00BA69DF"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  <w:r w:rsidRPr="00BA69DF">
                                  <w:rPr>
                                    <w:rFonts w:ascii="Arial" w:hAnsi="Arial" w:cs="Arial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ՀԱԿԻՐՃ</w:t>
                                </w:r>
                                <w:r w:rsidRPr="00BA69DF"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  <w:r w:rsidRPr="00BA69DF">
                                  <w:rPr>
                                    <w:rFonts w:ascii="Arial" w:hAnsi="Arial" w:cs="Arial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ՊԱՏԿԵՐԱԶԱՐԴ</w:t>
                                </w:r>
                                <w:r w:rsidRPr="00BA69DF"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  <w:r w:rsidRPr="00BA69DF">
                                  <w:rPr>
                                    <w:rFonts w:ascii="Arial" w:hAnsi="Arial" w:cs="Arial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ՈՒՂԵՑՈՒՅՑ</w:t>
                                </w: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7009B46" id="Dreptunghi 16" o:spid="_x0000_s1026" style="position:absolute;left:0;text-align:left;margin-left:6.75pt;margin-top:31.5pt;width:354.75pt;height:213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" o:allowincell="f" fillcolor="black [3213]" strokecolor="black [3213]" strokeweight="1.5pt">
                    <v:textbox inset="14.4pt,,14.4pt">
                      <w:txbxContent>
                        <w:p w14:paraId="73751287" w14:textId="77777777" w:rsidR="00DD5E93" w:rsidRPr="00DA7857" w:rsidRDefault="00DD5E93" w:rsidP="0049215E">
                          <w:pPr>
                            <w:pStyle w:val="NoSpacing"/>
                            <w:jc w:val="right"/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 w:rsidRPr="00BA69DF">
                            <w:rPr>
                              <w:rFonts w:ascii="Arial" w:hAnsi="Arial" w:cs="Arial"/>
                              <w:color w:val="FFFFFF" w:themeColor="background1"/>
                              <w:sz w:val="56"/>
                              <w:szCs w:val="56"/>
                            </w:rPr>
                            <w:t>ԻՍԼԱՄԻ</w:t>
                          </w:r>
                          <w:r w:rsidRPr="00BA69DF"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  <w:t xml:space="preserve"> </w:t>
                          </w:r>
                          <w:r w:rsidRPr="00BA69DF">
                            <w:rPr>
                              <w:rFonts w:ascii="Arial" w:hAnsi="Arial" w:cs="Arial"/>
                              <w:color w:val="FFFFFF" w:themeColor="background1"/>
                              <w:sz w:val="56"/>
                              <w:szCs w:val="56"/>
                            </w:rPr>
                            <w:t>ԸՆԿԱԼՄԱՆ</w:t>
                          </w:r>
                          <w:r w:rsidRPr="00BA69DF"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  <w:t xml:space="preserve"> </w:t>
                          </w:r>
                          <w:r w:rsidRPr="00BA69DF">
                            <w:rPr>
                              <w:rFonts w:ascii="Arial" w:hAnsi="Arial" w:cs="Arial"/>
                              <w:color w:val="FFFFFF" w:themeColor="background1"/>
                              <w:sz w:val="56"/>
                              <w:szCs w:val="56"/>
                            </w:rPr>
                            <w:t>ՀԱԿԻՐՃ</w:t>
                          </w:r>
                          <w:r w:rsidRPr="00BA69DF"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  <w:t xml:space="preserve"> </w:t>
                          </w:r>
                          <w:r w:rsidRPr="00BA69DF">
                            <w:rPr>
                              <w:rFonts w:ascii="Arial" w:hAnsi="Arial" w:cs="Arial"/>
                              <w:color w:val="FFFFFF" w:themeColor="background1"/>
                              <w:sz w:val="56"/>
                              <w:szCs w:val="56"/>
                            </w:rPr>
                            <w:t>ՊԱՏԿԵՐԱԶԱՐԴ</w:t>
                          </w:r>
                          <w:r w:rsidRPr="00BA69DF"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  <w:t xml:space="preserve"> </w:t>
                          </w:r>
                          <w:r w:rsidRPr="00BA69DF">
                            <w:rPr>
                              <w:rFonts w:ascii="Arial" w:hAnsi="Arial" w:cs="Arial"/>
                              <w:color w:val="FFFFFF" w:themeColor="background1"/>
                              <w:sz w:val="56"/>
                              <w:szCs w:val="56"/>
                            </w:rPr>
                            <w:t>ՈՒՂԵՑՈՒՅՑ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Pr="00DD5E93">
            <w:rPr>
              <w:rFonts w:asciiTheme="majorBidi" w:hAnsiTheme="majorBidi" w:cstheme="majorBidi"/>
              <w:noProof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allowOverlap="1" wp14:anchorId="0EF4874C" wp14:editId="55F7180B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3670" cy="10058400"/>
                    <wp:effectExtent l="0" t="0" r="5080" b="0"/>
                    <wp:wrapNone/>
                    <wp:docPr id="453" name="Grup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113670" cy="10058400"/>
                              <a:chOff x="0" y="0"/>
                              <a:chExt cx="3113670" cy="10058400"/>
                            </a:xfrm>
                          </wpg:grpSpPr>
                          <wps:wsp>
                            <wps:cNvPr id="459" name="Dreptunghi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Dreptunghi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Dreptunghi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An"/>
                                    <w:id w:val="1012341074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yyyy"/>
                                      <w:lid w:val="ro-RO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671A3F53" w14:textId="77777777" w:rsidR="00DD5E93" w:rsidRDefault="00DD5E93" w:rsidP="0049215E">
                                      <w:pPr>
                                        <w:pStyle w:val="NoSpacing"/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Dreptunghi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76101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cstheme="minorHAnsi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alias w:val="Autor"/>
                                    <w:id w:val="1380359617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0DBDAB41" w14:textId="77777777" w:rsidR="00DD5E93" w:rsidRPr="00480DC1" w:rsidRDefault="00DD5E93" w:rsidP="00BA69DF">
                                      <w:pPr>
                                        <w:pStyle w:val="NoSpacing"/>
                                        <w:spacing w:line="360" w:lineRule="auto"/>
                                        <w:rPr>
                                          <w:rFonts w:cstheme="minorHAnsi"/>
                                          <w:color w:val="FFFFFF" w:themeColor="background1"/>
                                        </w:rPr>
                                      </w:pPr>
                                      <w:r w:rsidRPr="00480DC1">
                                        <w:rPr>
                                          <w:rFonts w:ascii="Sylfaen" w:hAnsi="Sylfaen" w:cs="Sylfaen"/>
                                          <w:color w:val="FFFFFF" w:themeColor="background1"/>
                                          <w:sz w:val="56"/>
                                          <w:szCs w:val="56"/>
                                        </w:rPr>
                                        <w:t>Ի</w:t>
                                      </w:r>
                                      <w:r w:rsidRPr="00480DC1">
                                        <w:rPr>
                                          <w:rFonts w:cstheme="minorHAnsi"/>
                                          <w:color w:val="FFFFFF" w:themeColor="background1"/>
                                          <w:sz w:val="56"/>
                                          <w:szCs w:val="56"/>
                                        </w:rPr>
                                        <w:t>.</w:t>
                                      </w:r>
                                      <w:r w:rsidRPr="00480DC1">
                                        <w:rPr>
                                          <w:rFonts w:ascii="Sylfaen" w:hAnsi="Sylfaen" w:cs="Sylfaen"/>
                                          <w:color w:val="FFFFFF" w:themeColor="background1"/>
                                          <w:sz w:val="56"/>
                                          <w:szCs w:val="56"/>
                                        </w:rPr>
                                        <w:t>Ա</w:t>
                                      </w:r>
                                      <w:r w:rsidRPr="00480DC1">
                                        <w:rPr>
                                          <w:rFonts w:cstheme="minorHAnsi"/>
                                          <w:color w:val="FFFFFF" w:themeColor="background1"/>
                                          <w:sz w:val="56"/>
                                          <w:szCs w:val="56"/>
                                        </w:rPr>
                                        <w:t xml:space="preserve"> </w:t>
                                      </w:r>
                                      <w:r w:rsidRPr="00480DC1">
                                        <w:rPr>
                                          <w:rFonts w:ascii="Sylfaen" w:hAnsi="Sylfaen" w:cs="Sylfaen"/>
                                          <w:color w:val="FFFFFF" w:themeColor="background1"/>
                                          <w:sz w:val="56"/>
                                          <w:szCs w:val="56"/>
                                        </w:rPr>
                                        <w:t>Իբրահիմ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Firmă"/>
                                    <w:id w:val="1760174317"/>
                                    <w:showingPlcHdr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14:paraId="405F8B98" w14:textId="77777777" w:rsidR="00DD5E93" w:rsidRDefault="00DD5E93" w:rsidP="00BA69DF">
                                      <w:pPr>
                                        <w:pStyle w:val="NoSpacing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Data"/>
                                    <w:id w:val="1724480474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dd.MM.yyyy"/>
                                      <w:lid w:val="ro-RO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2C7B1BCA" w14:textId="77777777" w:rsidR="00DD5E93" w:rsidRDefault="00DD5E93" w:rsidP="0049215E">
                                      <w:pPr>
                                        <w:pStyle w:val="NoSpacing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0EF4874C" id="Grup 453" o:spid="_x0000_s1027" style="position:absolute;left:0;text-align:left;margin-left:193.95pt;margin-top:0;width:245.15pt;height:11in;z-index:251658240;mso-width-percent:400;mso-height-percent:1000;mso-position-horizontal:right;mso-position-horizontal-relative:page;mso-position-vertical:top;mso-position-vertical-relative:page;mso-width-percent:400;mso-height-percent:1000" coordsize="31136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">
                    <v:rect id="Dreptunghi 459" o:spid="_x0000_s1028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" fillcolor="#a8d08d [1945]" stroked="f" strokecolor="white" strokeweight="1pt">
                      <v:fill r:id="rId8" o:title="" opacity="52428f" color2="white [3212]" o:opacity2="52428f" type="pattern"/>
                      <v:shadow color="#d8d8d8" offset="3pt,3pt"/>
                    </v:rect>
                    <v:rect id="Dreptunghi 460" o:spid="_x0000_s1029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" fillcolor="#2e74b5 [2404]" stroked="f" strokecolor="#d8d8d8"/>
                    <v:rect id="Dreptunghi 461" o:spid="_x0000_s1030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alias w:val="An"/>
                              <w:id w:val="1012341074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yy"/>
                                <w:lid w:val="ro-RO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671A3F53" w14:textId="77777777" w:rsidR="00DD5E93" w:rsidRDefault="00DD5E93" w:rsidP="0049215E">
                                <w:pPr>
                                  <w:pStyle w:val="NoSpacing"/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Dreptunghi 9" o:spid="_x0000_s1031" style="position:absolute;top:67610;width:30895;height:283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rFonts w:cstheme="minorHAnsi"/>
                                <w:color w:val="FFFFFF" w:themeColor="background1"/>
                                <w:sz w:val="56"/>
                                <w:szCs w:val="56"/>
                              </w:rPr>
                              <w:alias w:val="Autor"/>
                              <w:id w:val="1380359617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p w14:paraId="0DBDAB41" w14:textId="77777777" w:rsidR="00DD5E93" w:rsidRPr="00480DC1" w:rsidRDefault="00DD5E93" w:rsidP="00BA69DF">
                                <w:pPr>
                                  <w:pStyle w:val="NoSpacing"/>
                                  <w:spacing w:line="360" w:lineRule="auto"/>
                                  <w:rPr>
                                    <w:rFonts w:cstheme="minorHAnsi"/>
                                    <w:color w:val="FFFFFF" w:themeColor="background1"/>
                                  </w:rPr>
                                </w:pPr>
                                <w:r w:rsidRPr="00480DC1">
                                  <w:rPr>
                                    <w:rFonts w:ascii="Sylfaen" w:hAnsi="Sylfaen" w:cs="Sylfaen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Ի</w:t>
                                </w:r>
                                <w:r w:rsidRPr="00480DC1">
                                  <w:rPr>
                                    <w:rFonts w:cstheme="minorHAnsi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.</w:t>
                                </w:r>
                                <w:r w:rsidRPr="00480DC1">
                                  <w:rPr>
                                    <w:rFonts w:ascii="Sylfaen" w:hAnsi="Sylfaen" w:cs="Sylfaen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Ա</w:t>
                                </w:r>
                                <w:r w:rsidRPr="00480DC1">
                                  <w:rPr>
                                    <w:rFonts w:cstheme="minorHAnsi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  <w:r w:rsidRPr="00480DC1">
                                  <w:rPr>
                                    <w:rFonts w:ascii="Sylfaen" w:hAnsi="Sylfaen" w:cs="Sylfaen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Իբրահիմ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Firmă"/>
                              <w:id w:val="1760174317"/>
                              <w:showingPlcHdr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14:paraId="405F8B98" w14:textId="77777777" w:rsidR="00DD5E93" w:rsidRDefault="00DD5E93" w:rsidP="00BA69DF">
                                <w:pPr>
                                  <w:pStyle w:val="NoSpacing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Data"/>
                              <w:id w:val="1724480474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dd.MM.yyyy"/>
                                <w:lid w:val="ro-RO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2C7B1BCA" w14:textId="77777777" w:rsidR="00DD5E93" w:rsidRDefault="00DD5E93" w:rsidP="0049215E">
                                <w:pPr>
                                  <w:pStyle w:val="NoSpacing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14:paraId="16984471" w14:textId="77777777" w:rsidR="0049215E" w:rsidRPr="00DD5E93" w:rsidRDefault="0049215E" w:rsidP="0049215E">
          <w:pPr>
            <w:rPr>
              <w:rFonts w:asciiTheme="majorBidi" w:hAnsiTheme="majorBidi" w:cstheme="majorBidi"/>
            </w:rPr>
          </w:pPr>
          <w:r w:rsidRPr="00DD5E93">
            <w:rPr>
              <w:rFonts w:asciiTheme="majorBidi" w:hAnsiTheme="majorBidi" w:cstheme="majorBidi"/>
              <w:noProof/>
            </w:rPr>
            <w:drawing>
              <wp:anchor distT="0" distB="0" distL="114300" distR="114300" simplePos="0" relativeHeight="251659264" behindDoc="0" locked="0" layoutInCell="0" allowOverlap="1" wp14:anchorId="036248FF" wp14:editId="6C9720CC">
                <wp:simplePos x="0" y="0"/>
                <wp:positionH relativeFrom="page">
                  <wp:posOffset>1767408</wp:posOffset>
                </wp:positionH>
                <wp:positionV relativeFrom="page">
                  <wp:posOffset>3259743</wp:posOffset>
                </wp:positionV>
                <wp:extent cx="5346852" cy="5486400"/>
                <wp:effectExtent l="0" t="0" r="6350" b="0"/>
                <wp:wrapNone/>
                <wp:docPr id="464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tion.jp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46852" cy="5486400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D5E93">
            <w:rPr>
              <w:rFonts w:asciiTheme="majorBidi" w:hAnsiTheme="majorBidi" w:cstheme="majorBidi"/>
            </w:rPr>
            <w:br w:type="page"/>
          </w:r>
        </w:p>
      </w:sdtContent>
    </w:sdt>
    <w:tbl>
      <w:tblPr>
        <w:tblW w:w="8716" w:type="dxa"/>
        <w:tblInd w:w="-115" w:type="dxa"/>
        <w:tblBorders>
          <w:top w:val="single" w:sz="4" w:space="0" w:color="F4B083"/>
          <w:bottom w:val="single" w:sz="4" w:space="0" w:color="F4B083"/>
          <w:insideH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8716"/>
      </w:tblGrid>
      <w:tr w:rsidR="0049215E" w:rsidRPr="00DD5E93" w14:paraId="3F677992" w14:textId="77777777" w:rsidTr="00BA69DF">
        <w:trPr>
          <w:trHeight w:val="3510"/>
        </w:trPr>
        <w:tc>
          <w:tcPr>
            <w:tcW w:w="8716" w:type="dxa"/>
            <w:shd w:val="clear" w:color="auto" w:fill="C00000"/>
          </w:tcPr>
          <w:p w14:paraId="6A865B3F" w14:textId="77777777" w:rsidR="0049215E" w:rsidRPr="00DD5E93" w:rsidRDefault="0049215E" w:rsidP="004C4077">
            <w:pPr>
              <w:jc w:val="center"/>
              <w:rPr>
                <w:rFonts w:asciiTheme="majorBidi" w:hAnsiTheme="majorBidi" w:cstheme="majorBidi"/>
                <w:sz w:val="72"/>
                <w:szCs w:val="72"/>
              </w:rPr>
            </w:pPr>
            <w:r w:rsidRPr="00DD5E93">
              <w:rPr>
                <w:rFonts w:asciiTheme="majorBidi" w:hAnsiTheme="majorBidi" w:cstheme="majorBidi"/>
              </w:rPr>
              <w:lastRenderedPageBreak/>
              <w:br w:type="page"/>
            </w:r>
            <w:r w:rsidRPr="00DD5E93">
              <w:rPr>
                <w:rFonts w:ascii="Tahoma" w:eastAsia="Tahoma" w:hAnsi="Tahoma" w:cs="Tahoma"/>
                <w:color w:val="ED7D31"/>
                <w:sz w:val="72"/>
                <w:szCs w:val="72"/>
              </w:rPr>
              <w:t>ԻՍԼԱՄԻ</w:t>
            </w:r>
            <w:r w:rsidRPr="00DD5E93">
              <w:rPr>
                <w:rFonts w:asciiTheme="majorBidi" w:eastAsia="Times New Roman" w:hAnsiTheme="majorBidi" w:cstheme="majorBidi"/>
                <w:color w:val="ED7D31"/>
                <w:sz w:val="72"/>
                <w:szCs w:val="72"/>
              </w:rPr>
              <w:t xml:space="preserve"> </w:t>
            </w:r>
            <w:r w:rsidRPr="00DD5E93">
              <w:rPr>
                <w:rFonts w:ascii="Tahoma" w:eastAsia="Tahoma" w:hAnsi="Tahoma" w:cs="Tahoma"/>
                <w:color w:val="ED7D31"/>
                <w:sz w:val="72"/>
                <w:szCs w:val="72"/>
              </w:rPr>
              <w:t>ԸՆԿԱԼՄԱՆ</w:t>
            </w:r>
            <w:r w:rsidRPr="00DD5E93">
              <w:rPr>
                <w:rFonts w:asciiTheme="majorBidi" w:eastAsia="Times New Roman" w:hAnsiTheme="majorBidi" w:cstheme="majorBidi"/>
                <w:color w:val="ED7D31"/>
                <w:sz w:val="72"/>
                <w:szCs w:val="72"/>
              </w:rPr>
              <w:t xml:space="preserve"> </w:t>
            </w:r>
            <w:r w:rsidRPr="00DD5E93">
              <w:rPr>
                <w:rFonts w:ascii="Tahoma" w:eastAsia="Tahoma" w:hAnsi="Tahoma" w:cs="Tahoma"/>
                <w:color w:val="ED7D31"/>
                <w:sz w:val="72"/>
                <w:szCs w:val="72"/>
              </w:rPr>
              <w:t>ՀԱԿԻՐՃ</w:t>
            </w:r>
            <w:r w:rsidRPr="00DD5E93">
              <w:rPr>
                <w:rFonts w:asciiTheme="majorBidi" w:eastAsia="Times New Roman" w:hAnsiTheme="majorBidi" w:cstheme="majorBidi"/>
                <w:color w:val="ED7D31"/>
                <w:sz w:val="72"/>
                <w:szCs w:val="72"/>
              </w:rPr>
              <w:t xml:space="preserve">, </w:t>
            </w:r>
            <w:r w:rsidRPr="00DD5E93">
              <w:rPr>
                <w:rFonts w:ascii="Tahoma" w:eastAsia="Tahoma" w:hAnsi="Tahoma" w:cs="Tahoma"/>
                <w:color w:val="ED7D31"/>
                <w:sz w:val="72"/>
                <w:szCs w:val="72"/>
              </w:rPr>
              <w:t>ՊԱՏԿԵՐԱԶԱՐԴ</w:t>
            </w:r>
            <w:r w:rsidRPr="00DD5E93">
              <w:rPr>
                <w:rFonts w:asciiTheme="majorBidi" w:eastAsia="Times New Roman" w:hAnsiTheme="majorBidi" w:cstheme="majorBidi"/>
                <w:color w:val="ED7D31"/>
                <w:sz w:val="72"/>
                <w:szCs w:val="72"/>
              </w:rPr>
              <w:t xml:space="preserve"> </w:t>
            </w:r>
            <w:r w:rsidRPr="00DD5E93">
              <w:rPr>
                <w:rFonts w:ascii="Tahoma" w:eastAsia="Tahoma" w:hAnsi="Tahoma" w:cs="Tahoma"/>
                <w:color w:val="ED7D31"/>
                <w:sz w:val="72"/>
                <w:szCs w:val="72"/>
              </w:rPr>
              <w:t>ՈՒՂԵՑՈՒՅՑ</w:t>
            </w:r>
          </w:p>
        </w:tc>
      </w:tr>
    </w:tbl>
    <w:p w14:paraId="7FAFAF46" w14:textId="77777777" w:rsidR="0049215E" w:rsidRPr="00DD5E93" w:rsidRDefault="0049215E" w:rsidP="0049215E">
      <w:pPr>
        <w:rPr>
          <w:rFonts w:asciiTheme="majorBidi" w:hAnsiTheme="majorBidi" w:cstheme="majorBidi"/>
        </w:rPr>
      </w:pPr>
    </w:p>
    <w:p w14:paraId="11E41D73" w14:textId="77777777" w:rsidR="0049215E" w:rsidRPr="00DD5E93" w:rsidRDefault="0049215E" w:rsidP="0049215E">
      <w:pPr>
        <w:jc w:val="center"/>
        <w:rPr>
          <w:rFonts w:asciiTheme="majorBidi" w:hAnsiTheme="majorBidi" w:cstheme="majorBidi"/>
          <w:sz w:val="40"/>
          <w:szCs w:val="40"/>
        </w:rPr>
      </w:pPr>
      <w:r w:rsidRPr="00DD5E93">
        <w:rPr>
          <w:rFonts w:ascii="Tahoma" w:eastAsia="Tahoma" w:hAnsi="Tahoma" w:cs="Tahoma"/>
          <w:color w:val="C00000"/>
          <w:sz w:val="40"/>
          <w:szCs w:val="40"/>
        </w:rPr>
        <w:t>Երկրորդ</w:t>
      </w:r>
      <w:r w:rsidRPr="00DD5E93">
        <w:rPr>
          <w:rFonts w:asciiTheme="majorBidi" w:hAnsiTheme="majorBidi" w:cstheme="majorBidi"/>
          <w:color w:val="C00000"/>
          <w:sz w:val="40"/>
          <w:szCs w:val="40"/>
        </w:rPr>
        <w:t xml:space="preserve"> </w:t>
      </w:r>
      <w:r w:rsidRPr="00DD5E93">
        <w:rPr>
          <w:rFonts w:ascii="Tahoma" w:eastAsia="Tahoma" w:hAnsi="Tahoma" w:cs="Tahoma"/>
          <w:color w:val="C00000"/>
          <w:sz w:val="40"/>
          <w:szCs w:val="40"/>
        </w:rPr>
        <w:t>Հրատարակություն</w:t>
      </w:r>
    </w:p>
    <w:p w14:paraId="774A728E" w14:textId="77777777" w:rsidR="0049215E" w:rsidRPr="00DD5E93" w:rsidRDefault="0049215E" w:rsidP="0049215E">
      <w:pPr>
        <w:jc w:val="center"/>
        <w:rPr>
          <w:rFonts w:asciiTheme="majorBidi" w:eastAsia="HanziPen TC" w:hAnsiTheme="majorBidi" w:cstheme="majorBidi"/>
        </w:rPr>
      </w:pPr>
      <w:r w:rsidRPr="00DD5E93">
        <w:rPr>
          <w:rFonts w:ascii="Tahoma" w:eastAsia="Tahoma" w:hAnsi="Tahoma" w:cs="Tahoma"/>
          <w:color w:val="C00000"/>
          <w:sz w:val="72"/>
          <w:szCs w:val="72"/>
        </w:rPr>
        <w:t>Ի</w:t>
      </w:r>
      <w:r w:rsidRPr="00DD5E93">
        <w:rPr>
          <w:rFonts w:asciiTheme="majorBidi" w:eastAsia="HanziPen TC" w:hAnsiTheme="majorBidi" w:cstheme="majorBidi"/>
          <w:color w:val="C00000"/>
          <w:sz w:val="72"/>
          <w:szCs w:val="72"/>
        </w:rPr>
        <w:t>.</w:t>
      </w:r>
      <w:r w:rsidRPr="00DD5E93">
        <w:rPr>
          <w:rFonts w:ascii="Tahoma" w:eastAsia="Tahoma" w:hAnsi="Tahoma" w:cs="Tahoma"/>
          <w:color w:val="C00000"/>
          <w:sz w:val="72"/>
          <w:szCs w:val="72"/>
        </w:rPr>
        <w:t>Ա</w:t>
      </w:r>
      <w:r w:rsidRPr="00DD5E93">
        <w:rPr>
          <w:rFonts w:asciiTheme="majorBidi" w:eastAsia="HanziPen TC" w:hAnsiTheme="majorBidi" w:cstheme="majorBidi"/>
          <w:color w:val="C00000"/>
          <w:sz w:val="72"/>
          <w:szCs w:val="72"/>
        </w:rPr>
        <w:t xml:space="preserve"> </w:t>
      </w:r>
      <w:r w:rsidRPr="00DD5E93">
        <w:rPr>
          <w:rFonts w:ascii="Tahoma" w:eastAsia="Tahoma" w:hAnsi="Tahoma" w:cs="Tahoma"/>
          <w:color w:val="C00000"/>
          <w:sz w:val="72"/>
          <w:szCs w:val="72"/>
        </w:rPr>
        <w:t>Իբրահիմ</w:t>
      </w:r>
    </w:p>
    <w:tbl>
      <w:tblPr>
        <w:tblW w:w="8774" w:type="dxa"/>
        <w:tblInd w:w="-115" w:type="dxa"/>
        <w:tblLayout w:type="fixed"/>
        <w:tblLook w:val="04A0" w:firstRow="1" w:lastRow="0" w:firstColumn="1" w:lastColumn="0" w:noHBand="0" w:noVBand="1"/>
      </w:tblPr>
      <w:tblGrid>
        <w:gridCol w:w="4387"/>
        <w:gridCol w:w="4387"/>
      </w:tblGrid>
      <w:tr w:rsidR="0049215E" w:rsidRPr="00DD5E93" w14:paraId="360A66B3" w14:textId="77777777" w:rsidTr="00CC23B0">
        <w:trPr>
          <w:trHeight w:val="4017"/>
        </w:trPr>
        <w:tc>
          <w:tcPr>
            <w:tcW w:w="4387" w:type="dxa"/>
          </w:tcPr>
          <w:p w14:paraId="7E19B11C" w14:textId="77777777" w:rsidR="0049215E" w:rsidRPr="00DD5E93" w:rsidRDefault="0049215E" w:rsidP="004C40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D5E93">
              <w:rPr>
                <w:rFonts w:ascii="Tahoma" w:eastAsia="Tahoma" w:hAnsi="Tahoma" w:cs="Tahoma"/>
                <w:b/>
                <w:i/>
                <w:color w:val="C00000"/>
                <w:sz w:val="24"/>
                <w:szCs w:val="24"/>
              </w:rPr>
              <w:t>Ընդհանուր</w:t>
            </w:r>
            <w:r w:rsidRPr="00DD5E93">
              <w:rPr>
                <w:rFonts w:asciiTheme="majorBidi" w:eastAsia="Times New Roman" w:hAnsiTheme="majorBidi" w:cstheme="majorBidi"/>
                <w:b/>
                <w:i/>
                <w:color w:val="C00000"/>
                <w:sz w:val="24"/>
                <w:szCs w:val="24"/>
              </w:rPr>
              <w:t xml:space="preserve"> </w:t>
            </w:r>
            <w:r w:rsidRPr="00DD5E93">
              <w:rPr>
                <w:rFonts w:ascii="Tahoma" w:eastAsia="Tahoma" w:hAnsi="Tahoma" w:cs="Tahoma"/>
                <w:b/>
                <w:i/>
                <w:color w:val="C00000"/>
                <w:sz w:val="24"/>
                <w:szCs w:val="24"/>
              </w:rPr>
              <w:t>Խմբագիրներ</w:t>
            </w:r>
            <w:r w:rsidRPr="00DD5E93">
              <w:rPr>
                <w:rFonts w:asciiTheme="majorBidi" w:eastAsia="Times New Roman" w:hAnsiTheme="majorBidi" w:cstheme="majorBidi"/>
                <w:b/>
                <w:i/>
                <w:color w:val="C00000"/>
                <w:sz w:val="24"/>
                <w:szCs w:val="24"/>
              </w:rPr>
              <w:t>:</w:t>
            </w:r>
          </w:p>
          <w:p w14:paraId="3AAC855E" w14:textId="77777777" w:rsidR="0049215E" w:rsidRPr="00DD5E93" w:rsidRDefault="0049215E" w:rsidP="004C40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7854D48" w14:textId="77777777" w:rsidR="0049215E" w:rsidRPr="00DD5E93" w:rsidRDefault="0049215E" w:rsidP="004C4077">
            <w:pPr>
              <w:jc w:val="center"/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</w:pP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Դոկ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.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Ուիլյամ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 (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Դաուդ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)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Փիչի</w:t>
            </w:r>
          </w:p>
          <w:p w14:paraId="1FF26660" w14:textId="77777777" w:rsidR="0049215E" w:rsidRPr="00DD5E93" w:rsidRDefault="0049215E" w:rsidP="004C4077">
            <w:pPr>
              <w:jc w:val="center"/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</w:pP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Մայքլ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 (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Աբդուլ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>-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Հակիմ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)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Թոմաս</w:t>
            </w:r>
          </w:p>
          <w:p w14:paraId="314E3297" w14:textId="77777777" w:rsidR="0049215E" w:rsidRPr="00DD5E93" w:rsidRDefault="0049215E" w:rsidP="004C4077">
            <w:pPr>
              <w:jc w:val="center"/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</w:pP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Թոնի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 (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Աբու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Խալիլ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)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Սիլվեսթեր</w:t>
            </w:r>
          </w:p>
          <w:p w14:paraId="1FF789CC" w14:textId="77777777" w:rsidR="0049215E" w:rsidRPr="00DD5E93" w:rsidRDefault="0049215E" w:rsidP="004C4077">
            <w:pPr>
              <w:jc w:val="center"/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</w:pP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Իդրիս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Փալմեր</w:t>
            </w:r>
          </w:p>
          <w:p w14:paraId="766E20C3" w14:textId="77777777" w:rsidR="0049215E" w:rsidRPr="00DD5E93" w:rsidRDefault="0049215E" w:rsidP="004C4077">
            <w:pPr>
              <w:jc w:val="center"/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</w:pP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Ջամաալ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Զարաբոզո</w:t>
            </w:r>
          </w:p>
          <w:p w14:paraId="79EBC7E1" w14:textId="77777777" w:rsidR="0049215E" w:rsidRPr="00DD5E93" w:rsidRDefault="0049215E" w:rsidP="004C40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Ալի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Ալ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Թիմիմի</w:t>
            </w:r>
          </w:p>
        </w:tc>
        <w:tc>
          <w:tcPr>
            <w:tcW w:w="4387" w:type="dxa"/>
          </w:tcPr>
          <w:p w14:paraId="65600A6E" w14:textId="77777777" w:rsidR="0049215E" w:rsidRPr="00DD5E93" w:rsidRDefault="0049215E" w:rsidP="004C40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D5E93">
              <w:rPr>
                <w:rFonts w:ascii="Tahoma" w:eastAsia="Tahoma" w:hAnsi="Tahoma" w:cs="Tahoma"/>
                <w:b/>
                <w:i/>
                <w:color w:val="C00000"/>
                <w:sz w:val="24"/>
                <w:szCs w:val="24"/>
              </w:rPr>
              <w:t>Գիտական</w:t>
            </w:r>
            <w:r w:rsidRPr="00DD5E93">
              <w:rPr>
                <w:rFonts w:asciiTheme="majorBidi" w:eastAsia="Times New Roman" w:hAnsiTheme="majorBidi" w:cstheme="majorBidi"/>
                <w:b/>
                <w:i/>
                <w:color w:val="C00000"/>
                <w:sz w:val="24"/>
                <w:szCs w:val="24"/>
              </w:rPr>
              <w:t xml:space="preserve"> </w:t>
            </w:r>
            <w:r w:rsidRPr="00DD5E93">
              <w:rPr>
                <w:rFonts w:ascii="Tahoma" w:eastAsia="Tahoma" w:hAnsi="Tahoma" w:cs="Tahoma"/>
                <w:b/>
                <w:i/>
                <w:color w:val="C00000"/>
                <w:sz w:val="24"/>
                <w:szCs w:val="24"/>
              </w:rPr>
              <w:t>Խմբագիրներ</w:t>
            </w:r>
            <w:r w:rsidRPr="00DD5E93">
              <w:rPr>
                <w:rFonts w:asciiTheme="majorBidi" w:eastAsia="Times New Roman" w:hAnsiTheme="majorBidi" w:cstheme="majorBidi"/>
                <w:b/>
                <w:i/>
                <w:color w:val="C00000"/>
                <w:sz w:val="24"/>
                <w:szCs w:val="24"/>
              </w:rPr>
              <w:t>:</w:t>
            </w:r>
          </w:p>
          <w:p w14:paraId="307D1C5E" w14:textId="77777777" w:rsidR="0049215E" w:rsidRPr="00DD5E93" w:rsidRDefault="0049215E" w:rsidP="004C40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AB60608" w14:textId="77777777" w:rsidR="0049215E" w:rsidRPr="00DD5E93" w:rsidRDefault="0049215E" w:rsidP="004C4077">
            <w:pPr>
              <w:jc w:val="center"/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</w:pP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Պրոֆեսոր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Հարոլդ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Ստյուարտ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Քուոֆի</w:t>
            </w:r>
          </w:p>
          <w:p w14:paraId="44125079" w14:textId="77777777" w:rsidR="0049215E" w:rsidRPr="00DD5E93" w:rsidRDefault="0049215E" w:rsidP="004C4077">
            <w:pPr>
              <w:jc w:val="center"/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</w:pP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Պրոֆեսոր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Ֆ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>.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Ա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.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Սթեյթ</w:t>
            </w:r>
          </w:p>
          <w:p w14:paraId="0DA61D8F" w14:textId="77777777" w:rsidR="0049215E" w:rsidRPr="00DD5E93" w:rsidRDefault="0049215E" w:rsidP="004C4077">
            <w:pPr>
              <w:jc w:val="center"/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</w:pP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Պրոֆեսոր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Մահջուբ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Օ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.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Տահա</w:t>
            </w:r>
          </w:p>
          <w:p w14:paraId="38C8A422" w14:textId="77777777" w:rsidR="0049215E" w:rsidRPr="00DD5E93" w:rsidRDefault="0049215E" w:rsidP="004C4077">
            <w:pPr>
              <w:jc w:val="center"/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</w:pP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Պրոֆեսոր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Ահմեդ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Ալլամ</w:t>
            </w:r>
          </w:p>
          <w:p w14:paraId="044D7423" w14:textId="77777777" w:rsidR="0049215E" w:rsidRPr="00DD5E93" w:rsidRDefault="0049215E" w:rsidP="004C4077">
            <w:pPr>
              <w:jc w:val="center"/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</w:pP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Պրոֆեսոր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Սալման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Սուլթան</w:t>
            </w:r>
          </w:p>
          <w:p w14:paraId="2A6D16A4" w14:textId="77777777" w:rsidR="0049215E" w:rsidRPr="00DD5E93" w:rsidRDefault="0049215E" w:rsidP="004C40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Համագործակցող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պրոֆեսոր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 xml:space="preserve"> 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Հ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>.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Օ</w:t>
            </w:r>
            <w:r w:rsidRPr="00DD5E93">
              <w:rPr>
                <w:rFonts w:asciiTheme="majorBidi" w:eastAsia="Times New Roman" w:hAnsiTheme="majorBidi" w:cstheme="majorBidi"/>
                <w:color w:val="C00000"/>
                <w:sz w:val="24"/>
                <w:szCs w:val="24"/>
              </w:rPr>
              <w:t>.</w:t>
            </w:r>
            <w:r w:rsidRPr="00DD5E93">
              <w:rPr>
                <w:rFonts w:ascii="Tahoma" w:eastAsia="Tahoma" w:hAnsi="Tahoma" w:cs="Tahoma"/>
                <w:color w:val="C00000"/>
                <w:sz w:val="24"/>
                <w:szCs w:val="24"/>
              </w:rPr>
              <w:t>Սինդի</w:t>
            </w:r>
          </w:p>
        </w:tc>
      </w:tr>
    </w:tbl>
    <w:p w14:paraId="4812A1B1" w14:textId="77777777" w:rsidR="0049215E" w:rsidRPr="00DD5E93" w:rsidRDefault="0049215E" w:rsidP="00CC23B0">
      <w:pPr>
        <w:rPr>
          <w:rFonts w:asciiTheme="majorBidi" w:eastAsia="Times New Roman" w:hAnsiTheme="majorBidi" w:cstheme="majorBidi"/>
          <w:b/>
          <w:color w:val="C00000"/>
          <w:sz w:val="32"/>
          <w:szCs w:val="32"/>
        </w:rPr>
      </w:pPr>
    </w:p>
    <w:p w14:paraId="0DD1D3C7" w14:textId="77777777" w:rsidR="00CC23B0" w:rsidRPr="00DD5E93" w:rsidRDefault="00CC23B0" w:rsidP="00CC23B0">
      <w:pPr>
        <w:spacing w:line="240" w:lineRule="auto"/>
        <w:jc w:val="center"/>
        <w:rPr>
          <w:rStyle w:val="divx11"/>
          <w:rFonts w:asciiTheme="majorBidi" w:hAnsiTheme="majorBidi" w:cstheme="majorBidi"/>
          <w:sz w:val="36"/>
          <w:szCs w:val="36"/>
          <w:lang w:val="hy-AM"/>
        </w:rPr>
      </w:pPr>
      <w:r w:rsidRPr="00DD5E93">
        <w:rPr>
          <w:rFonts w:ascii="Tahoma" w:eastAsia="Tahoma" w:hAnsi="Tahoma" w:cs="Tahoma"/>
          <w:color w:val="800000"/>
          <w:sz w:val="36"/>
          <w:szCs w:val="36"/>
          <w:lang w:val="hy-AM"/>
        </w:rPr>
        <w:t>Թարգմանությունը</w:t>
      </w:r>
      <w:r w:rsidRPr="00DD5E93">
        <w:rPr>
          <w:rStyle w:val="divx11"/>
          <w:rFonts w:asciiTheme="majorBidi" w:hAnsiTheme="majorBidi" w:cstheme="majorBidi"/>
          <w:sz w:val="36"/>
          <w:szCs w:val="36"/>
          <w:lang w:val="es-AR"/>
        </w:rPr>
        <w:t>:</w:t>
      </w:r>
      <w:r w:rsidRPr="00DD5E93">
        <w:rPr>
          <w:rStyle w:val="divx11"/>
          <w:rFonts w:asciiTheme="majorBidi" w:eastAsia="MS UI Gothic" w:hAnsiTheme="majorBidi" w:cstheme="majorBidi"/>
          <w:sz w:val="36"/>
          <w:szCs w:val="36"/>
          <w:lang w:val="es-AR"/>
        </w:rPr>
        <w:t xml:space="preserve"> </w:t>
      </w:r>
    </w:p>
    <w:p w14:paraId="45B62FEA" w14:textId="77777777" w:rsidR="00CC23B0" w:rsidRPr="00DD5E93" w:rsidRDefault="00CC23B0" w:rsidP="00CC23B0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40"/>
          <w:szCs w:val="40"/>
          <w:lang w:val="hy-AM"/>
        </w:rPr>
        <w:t xml:space="preserve">EUROPEAN ISLAMIC RESEARCH CENTER (EIRC) </w:t>
      </w:r>
    </w:p>
    <w:p w14:paraId="79590DCE" w14:textId="77777777" w:rsidR="00CC23B0" w:rsidRPr="00DD5E93" w:rsidRDefault="00CC23B0" w:rsidP="00CC23B0">
      <w:pPr>
        <w:spacing w:after="0" w:line="240" w:lineRule="auto"/>
        <w:jc w:val="center"/>
        <w:rPr>
          <w:rStyle w:val="divx11"/>
          <w:rFonts w:asciiTheme="majorBidi" w:eastAsia="MS UI Gothic" w:hAnsiTheme="majorBidi" w:cstheme="majorBidi"/>
          <w:sz w:val="36"/>
          <w:szCs w:val="36"/>
          <w:lang w:val="hy-AM"/>
        </w:rPr>
      </w:pPr>
      <w:r w:rsidRPr="00DD5E93">
        <w:rPr>
          <w:rStyle w:val="divx11"/>
          <w:rFonts w:asciiTheme="majorBidi" w:eastAsia="MS UI Gothic" w:hAnsiTheme="majorBidi" w:cstheme="majorBidi"/>
          <w:color w:val="auto"/>
          <w:sz w:val="36"/>
          <w:szCs w:val="36"/>
          <w:lang w:val="es-AR"/>
        </w:rPr>
        <w:t xml:space="preserve">&amp; </w:t>
      </w:r>
      <w:r w:rsidRPr="00DD5E93">
        <w:rPr>
          <w:rFonts w:ascii="Tahoma" w:eastAsia="Tahoma" w:hAnsi="Tahoma" w:cs="Tahoma"/>
          <w:sz w:val="36"/>
          <w:szCs w:val="36"/>
          <w:lang w:val="hy-AM"/>
        </w:rPr>
        <w:t>Աննա</w:t>
      </w:r>
      <w:r w:rsidRPr="00DD5E93">
        <w:rPr>
          <w:rFonts w:asciiTheme="majorBidi" w:hAnsiTheme="majorBidi" w:cstheme="majorBidi"/>
          <w:sz w:val="36"/>
          <w:szCs w:val="36"/>
          <w:lang w:val="hy-AM"/>
        </w:rPr>
        <w:t xml:space="preserve"> </w:t>
      </w:r>
      <w:r w:rsidRPr="00DD5E93">
        <w:rPr>
          <w:rFonts w:ascii="Tahoma" w:eastAsia="Tahoma" w:hAnsi="Tahoma" w:cs="Tahoma"/>
          <w:sz w:val="36"/>
          <w:szCs w:val="36"/>
          <w:lang w:val="hy-AM"/>
        </w:rPr>
        <w:t>Ռ</w:t>
      </w:r>
      <w:r w:rsidRPr="00DD5E93">
        <w:rPr>
          <w:rFonts w:asciiTheme="majorBidi" w:hAnsiTheme="majorBidi" w:cstheme="majorBidi"/>
          <w:sz w:val="36"/>
          <w:szCs w:val="36"/>
          <w:lang w:val="hy-AM"/>
        </w:rPr>
        <w:t xml:space="preserve">. </w:t>
      </w:r>
      <w:r w:rsidRPr="00DD5E93">
        <w:rPr>
          <w:rFonts w:ascii="Tahoma" w:eastAsia="Tahoma" w:hAnsi="Tahoma" w:cs="Tahoma"/>
          <w:sz w:val="36"/>
          <w:szCs w:val="36"/>
          <w:lang w:val="hy-AM"/>
        </w:rPr>
        <w:t>Հակոբ</w:t>
      </w:r>
    </w:p>
    <w:p w14:paraId="687383F5" w14:textId="77777777" w:rsidR="00CC23B0" w:rsidRPr="00DD5E93" w:rsidRDefault="00CC23B0" w:rsidP="00CC23B0">
      <w:pPr>
        <w:spacing w:after="0" w:line="240" w:lineRule="auto"/>
        <w:jc w:val="center"/>
        <w:rPr>
          <w:rFonts w:asciiTheme="majorBidi" w:hAnsiTheme="majorBidi" w:cstheme="majorBidi"/>
          <w:iCs/>
          <w:color w:val="800000"/>
          <w:sz w:val="36"/>
          <w:szCs w:val="36"/>
          <w:lang w:val="hy-AM" w:bidi="ar-EG"/>
        </w:rPr>
      </w:pPr>
      <w:r w:rsidRPr="00DD5E93">
        <w:rPr>
          <w:rFonts w:ascii="Tahoma" w:eastAsia="Tahoma" w:hAnsi="Tahoma" w:cs="Tahoma"/>
          <w:iCs/>
          <w:color w:val="800000"/>
          <w:sz w:val="36"/>
          <w:szCs w:val="36"/>
          <w:lang w:val="hy-AM" w:bidi="ar-EG"/>
        </w:rPr>
        <w:t>Ստուգող</w:t>
      </w:r>
      <w:r w:rsidRPr="00DD5E93">
        <w:rPr>
          <w:rFonts w:asciiTheme="majorBidi" w:hAnsiTheme="majorBidi" w:cstheme="majorBidi"/>
          <w:iCs/>
          <w:color w:val="800000"/>
          <w:sz w:val="36"/>
          <w:szCs w:val="36"/>
          <w:lang w:val="hy-AM" w:bidi="ar-EG"/>
        </w:rPr>
        <w:t xml:space="preserve"> </w:t>
      </w:r>
      <w:r w:rsidRPr="00DD5E93">
        <w:rPr>
          <w:rFonts w:ascii="Tahoma" w:eastAsia="Tahoma" w:hAnsi="Tahoma" w:cs="Tahoma"/>
          <w:iCs/>
          <w:color w:val="800000"/>
          <w:sz w:val="36"/>
          <w:szCs w:val="36"/>
          <w:lang w:val="hy-AM" w:bidi="ar-EG"/>
        </w:rPr>
        <w:t>հանձնաժողով</w:t>
      </w:r>
      <w:r w:rsidRPr="00DD5E93">
        <w:rPr>
          <w:rFonts w:asciiTheme="majorBidi" w:hAnsiTheme="majorBidi" w:cstheme="majorBidi"/>
          <w:iCs/>
          <w:color w:val="800000"/>
          <w:sz w:val="36"/>
          <w:szCs w:val="36"/>
          <w:lang w:val="hy-AM" w:bidi="ar-EG"/>
        </w:rPr>
        <w:t>:</w:t>
      </w:r>
      <w:r w:rsidRPr="00DD5E93">
        <w:rPr>
          <w:rFonts w:asciiTheme="majorBidi" w:hAnsiTheme="majorBidi" w:cstheme="majorBidi"/>
          <w:iCs/>
          <w:color w:val="800000"/>
          <w:sz w:val="36"/>
          <w:szCs w:val="36"/>
          <w:rtl/>
          <w:lang w:bidi="ar-EG"/>
        </w:rPr>
        <w:t xml:space="preserve"> </w:t>
      </w:r>
    </w:p>
    <w:p w14:paraId="329A2C0A" w14:textId="77777777" w:rsidR="00CC23B0" w:rsidRPr="00480DC1" w:rsidRDefault="00CC23B0" w:rsidP="00CC23B0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color w:val="800000"/>
          <w:sz w:val="36"/>
          <w:szCs w:val="36"/>
          <w:lang w:val="hy-AM" w:bidi="ar-EG"/>
        </w:rPr>
      </w:pPr>
      <w:r w:rsidRPr="00480DC1">
        <w:rPr>
          <w:rFonts w:ascii="Tahoma" w:eastAsia="Tahoma" w:hAnsi="Tahoma" w:cs="Tahoma"/>
          <w:sz w:val="36"/>
          <w:szCs w:val="36"/>
          <w:lang w:val="hy-AM"/>
        </w:rPr>
        <w:t>Աբու</w:t>
      </w:r>
      <w:r w:rsidRPr="00480DC1">
        <w:rPr>
          <w:rFonts w:asciiTheme="majorBidi" w:hAnsiTheme="majorBidi" w:cstheme="majorBidi"/>
          <w:sz w:val="36"/>
          <w:szCs w:val="36"/>
          <w:lang w:val="hy-AM"/>
        </w:rPr>
        <w:t xml:space="preserve"> </w:t>
      </w:r>
      <w:r w:rsidRPr="00480DC1">
        <w:rPr>
          <w:rFonts w:ascii="Tahoma" w:eastAsia="Tahoma" w:hAnsi="Tahoma" w:cs="Tahoma"/>
          <w:sz w:val="36"/>
          <w:szCs w:val="36"/>
          <w:lang w:val="hy-AM"/>
        </w:rPr>
        <w:t>Առամ</w:t>
      </w:r>
    </w:p>
    <w:p w14:paraId="5F9853E6" w14:textId="77777777" w:rsidR="0049215E" w:rsidRPr="00480DC1" w:rsidRDefault="0049215E" w:rsidP="0049215E">
      <w:pPr>
        <w:jc w:val="center"/>
        <w:rPr>
          <w:rFonts w:asciiTheme="majorBidi" w:eastAsia="Times New Roman" w:hAnsiTheme="majorBidi" w:cstheme="majorBidi"/>
          <w:b/>
          <w:color w:val="C00000"/>
          <w:sz w:val="32"/>
          <w:szCs w:val="32"/>
          <w:lang w:val="hy-AM"/>
        </w:rPr>
      </w:pPr>
    </w:p>
    <w:p w14:paraId="71D77758" w14:textId="77777777" w:rsidR="0049215E" w:rsidRPr="00480DC1" w:rsidRDefault="0049215E" w:rsidP="00CC23B0">
      <w:pPr>
        <w:jc w:val="center"/>
        <w:rPr>
          <w:rFonts w:asciiTheme="majorBidi" w:hAnsiTheme="majorBidi" w:cstheme="majorBidi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48"/>
          <w:szCs w:val="48"/>
          <w:lang w:val="hy-AM"/>
        </w:rPr>
        <w:lastRenderedPageBreak/>
        <w:t>ԲՈՎԱՆԴԱԿՈՒԹՅՈՒՆ</w:t>
      </w:r>
    </w:p>
    <w:p w14:paraId="720A4E2C" w14:textId="77777777" w:rsidR="0049215E" w:rsidRPr="00480DC1" w:rsidRDefault="0049215E" w:rsidP="00BA69DF">
      <w:pPr>
        <w:bidi w:val="0"/>
        <w:jc w:val="center"/>
        <w:rPr>
          <w:rFonts w:asciiTheme="majorBidi" w:hAnsiTheme="majorBidi" w:cstheme="majorBidi"/>
          <w:lang w:val="hy-AM"/>
        </w:rPr>
      </w:pPr>
    </w:p>
    <w:p w14:paraId="1065DAB5" w14:textId="77777777" w:rsidR="0049215E" w:rsidRPr="00480DC1" w:rsidRDefault="0049215E" w:rsidP="00BA69DF">
      <w:pPr>
        <w:bidi w:val="0"/>
        <w:jc w:val="both"/>
        <w:rPr>
          <w:rFonts w:asciiTheme="majorBidi" w:hAnsiTheme="majorBidi" w:cstheme="majorBidi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ՆԱԽԱԲԱՆ</w:t>
      </w:r>
    </w:p>
    <w:p w14:paraId="2E841ACF" w14:textId="77777777" w:rsidR="0049215E" w:rsidRPr="00480DC1" w:rsidRDefault="0049215E" w:rsidP="00BA69DF">
      <w:pPr>
        <w:bidi w:val="0"/>
        <w:jc w:val="center"/>
        <w:rPr>
          <w:rFonts w:asciiTheme="majorBidi" w:hAnsiTheme="majorBidi" w:cstheme="majorBidi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ԳԼՈՒԽ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1</w:t>
      </w:r>
    </w:p>
    <w:p w14:paraId="1D0554DD" w14:textId="77777777" w:rsidR="0049215E" w:rsidRPr="00480DC1" w:rsidRDefault="0049215E" w:rsidP="00BA69DF">
      <w:pPr>
        <w:bidi w:val="0"/>
        <w:jc w:val="center"/>
        <w:rPr>
          <w:rFonts w:asciiTheme="majorBidi" w:hAnsiTheme="majorBidi" w:cstheme="majorBidi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ԻՍԼԱՄԱԿԱՆ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ՃՇՄԱՐՏՈՒԹՅԱՆ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ՈՐՈՇ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ՎԿԱՅՈՒԹՅՈՒՆՆԵՐ</w:t>
      </w:r>
    </w:p>
    <w:p w14:paraId="709557B5" w14:textId="77777777" w:rsidR="0049215E" w:rsidRPr="00480DC1" w:rsidRDefault="0049215E" w:rsidP="00BA69DF">
      <w:pPr>
        <w:bidi w:val="0"/>
        <w:jc w:val="both"/>
        <w:rPr>
          <w:rFonts w:asciiTheme="majorBidi" w:hAnsiTheme="majorBidi" w:cstheme="majorBidi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(1)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Սուրբ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Ղուրանի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Գիտական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հրաշքները</w:t>
      </w:r>
    </w:p>
    <w:p w14:paraId="2C52A827" w14:textId="77777777" w:rsidR="0049215E" w:rsidRPr="00480DC1" w:rsidRDefault="0049215E" w:rsidP="00BA69DF">
      <w:pPr>
        <w:bidi w:val="0"/>
        <w:ind w:left="708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>.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Ղուրանը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Մարդկային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Սաղմաբանական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զարգացման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մասին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</w:p>
    <w:p w14:paraId="7A099B22" w14:textId="77777777" w:rsidR="0049215E" w:rsidRPr="00480DC1" w:rsidRDefault="0049215E" w:rsidP="00BA69DF">
      <w:pPr>
        <w:bidi w:val="0"/>
        <w:ind w:left="708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Բ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.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Ղուրանը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Լեռների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մասին</w:t>
      </w:r>
    </w:p>
    <w:p w14:paraId="5D9165AE" w14:textId="77777777" w:rsidR="0049215E" w:rsidRPr="00480DC1" w:rsidRDefault="0049215E" w:rsidP="00BA69DF">
      <w:pPr>
        <w:bidi w:val="0"/>
        <w:ind w:left="708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Գ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.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Ղուրանը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Տիեզերքի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մասին</w:t>
      </w:r>
    </w:p>
    <w:p w14:paraId="2DF6A7A4" w14:textId="77777777" w:rsidR="0049215E" w:rsidRPr="00480DC1" w:rsidRDefault="0049215E" w:rsidP="00BA69DF">
      <w:pPr>
        <w:bidi w:val="0"/>
        <w:ind w:left="708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Դ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.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Ղուրանը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Ուղեղի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մասին</w:t>
      </w:r>
    </w:p>
    <w:p w14:paraId="6A8A19D7" w14:textId="77777777" w:rsidR="0049215E" w:rsidRPr="00480DC1" w:rsidRDefault="0049215E" w:rsidP="00BA69DF">
      <w:pPr>
        <w:bidi w:val="0"/>
        <w:ind w:left="708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Ե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.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Ղուրանը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Ծովերի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և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Գետերի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մասին</w:t>
      </w:r>
    </w:p>
    <w:p w14:paraId="4F0E3016" w14:textId="77777777" w:rsidR="0049215E" w:rsidRPr="00480DC1" w:rsidRDefault="0049215E" w:rsidP="00BA69DF">
      <w:pPr>
        <w:bidi w:val="0"/>
        <w:ind w:left="708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Զ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.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Ղուրանը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Խորը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Ծովերի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և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Ներքին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Ալիքների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մասին</w:t>
      </w:r>
    </w:p>
    <w:p w14:paraId="6E5793CE" w14:textId="77777777" w:rsidR="0049215E" w:rsidRPr="00480DC1" w:rsidRDefault="0049215E" w:rsidP="00BA69DF">
      <w:pPr>
        <w:bidi w:val="0"/>
        <w:ind w:left="708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Է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.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Ղուրանը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Ամպերի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մասին</w:t>
      </w:r>
    </w:p>
    <w:p w14:paraId="30CE418B" w14:textId="77777777" w:rsidR="0049215E" w:rsidRPr="00480DC1" w:rsidRDefault="0049215E" w:rsidP="00BA69DF">
      <w:pPr>
        <w:bidi w:val="0"/>
        <w:ind w:left="708"/>
        <w:jc w:val="both"/>
        <w:rPr>
          <w:rFonts w:asciiTheme="majorBidi" w:hAnsiTheme="majorBidi" w:cstheme="majorBidi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.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Գիտնականների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Մեկնաբանությունները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Սուրբ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Ղուրանի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Գիտական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Հրաշքների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մասին</w:t>
      </w:r>
    </w:p>
    <w:p w14:paraId="73B54723" w14:textId="77777777" w:rsidR="0049215E" w:rsidRPr="00480DC1" w:rsidRDefault="0049215E" w:rsidP="00BA69DF">
      <w:pPr>
        <w:bidi w:val="0"/>
        <w:jc w:val="both"/>
        <w:rPr>
          <w:rFonts w:asciiTheme="majorBidi" w:hAnsiTheme="majorBidi" w:cstheme="majorBidi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(2)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Մեծ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Մարտահրավերը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,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Ներկայացնելու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Մեկ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Գլուխ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,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որը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համապատասխանում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է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Սուրբ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Ղուրանի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գլուխներին</w:t>
      </w:r>
    </w:p>
    <w:p w14:paraId="0C76FB29" w14:textId="77777777" w:rsidR="0049215E" w:rsidRPr="00480DC1" w:rsidRDefault="0049215E" w:rsidP="00BA69DF">
      <w:pPr>
        <w:bidi w:val="0"/>
        <w:jc w:val="both"/>
        <w:rPr>
          <w:rFonts w:asciiTheme="majorBidi" w:hAnsiTheme="majorBidi" w:cstheme="majorBidi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(3)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Աստվածաշնչյան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Մարգարեությունները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Մուհամմեդի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(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Խ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>.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>.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Ո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>.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) ,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Իսլամի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Մարգարեի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մասին</w:t>
      </w:r>
    </w:p>
    <w:p w14:paraId="4B8E07AB" w14:textId="77777777" w:rsidR="0049215E" w:rsidRPr="00480DC1" w:rsidRDefault="0049215E" w:rsidP="00BA69DF">
      <w:pPr>
        <w:bidi w:val="0"/>
        <w:jc w:val="both"/>
        <w:rPr>
          <w:rFonts w:asciiTheme="majorBidi" w:hAnsiTheme="majorBidi" w:cstheme="majorBidi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(4)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Ղուրանական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տարբերակները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,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որոնք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նշում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են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հետագա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իրադարձությունները</w:t>
      </w:r>
    </w:p>
    <w:p w14:paraId="22C918AB" w14:textId="77777777" w:rsidR="0049215E" w:rsidRPr="00480DC1" w:rsidRDefault="0049215E" w:rsidP="00BA69DF">
      <w:pPr>
        <w:bidi w:val="0"/>
        <w:jc w:val="both"/>
        <w:rPr>
          <w:rFonts w:asciiTheme="majorBidi" w:hAnsiTheme="majorBidi" w:cstheme="majorBidi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(5)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Մարգարե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Մուհամմեդի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(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Խ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>.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>.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Ո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>.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Ներկայացրած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Հրաշքները</w:t>
      </w:r>
    </w:p>
    <w:p w14:paraId="17C42107" w14:textId="77777777" w:rsidR="0049215E" w:rsidRPr="00480DC1" w:rsidRDefault="0049215E" w:rsidP="00BA69DF">
      <w:pPr>
        <w:bidi w:val="0"/>
        <w:jc w:val="both"/>
        <w:rPr>
          <w:rFonts w:asciiTheme="majorBidi" w:hAnsiTheme="majorBidi" w:cstheme="majorBidi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(6)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Մուհամմեդի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(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Խ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>.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>.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Ո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>.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պարզ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կյանքը</w:t>
      </w:r>
    </w:p>
    <w:p w14:paraId="5A33D944" w14:textId="77777777" w:rsidR="0049215E" w:rsidRPr="00480DC1" w:rsidRDefault="0049215E" w:rsidP="00BA69DF">
      <w:pPr>
        <w:bidi w:val="0"/>
        <w:jc w:val="both"/>
        <w:rPr>
          <w:rFonts w:asciiTheme="majorBidi" w:hAnsiTheme="majorBidi" w:cstheme="majorBidi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(7)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Իսլամի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բացառիկ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Աճը</w:t>
      </w:r>
    </w:p>
    <w:p w14:paraId="1222E9BC" w14:textId="77777777" w:rsidR="0049215E" w:rsidRPr="00480DC1" w:rsidRDefault="0049215E" w:rsidP="00BA69DF">
      <w:pPr>
        <w:bidi w:val="0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lastRenderedPageBreak/>
        <w:t>Գլուխ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2</w:t>
      </w:r>
    </w:p>
    <w:p w14:paraId="606D9794" w14:textId="77777777" w:rsidR="0049215E" w:rsidRPr="00480DC1" w:rsidRDefault="0049215E" w:rsidP="00BA69DF">
      <w:pPr>
        <w:bidi w:val="0"/>
        <w:jc w:val="center"/>
        <w:rPr>
          <w:rFonts w:asciiTheme="majorBidi" w:hAnsiTheme="majorBidi" w:cstheme="majorBidi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Իսլամի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Որոշ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Շահերը</w:t>
      </w:r>
    </w:p>
    <w:p w14:paraId="675CF123" w14:textId="77777777" w:rsidR="0049215E" w:rsidRPr="00480DC1" w:rsidRDefault="0049215E" w:rsidP="00BA69DF">
      <w:pPr>
        <w:bidi w:val="0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(1)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Հավերժ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Դրախտի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Դուռը</w:t>
      </w:r>
    </w:p>
    <w:p w14:paraId="739BCCE3" w14:textId="77777777" w:rsidR="0049215E" w:rsidRPr="00480DC1" w:rsidRDefault="0049215E" w:rsidP="00BA69DF">
      <w:pPr>
        <w:bidi w:val="0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(2)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Փրկությունը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Դժոխքի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Կրակից</w:t>
      </w:r>
    </w:p>
    <w:p w14:paraId="3B10265D" w14:textId="77777777" w:rsidR="0049215E" w:rsidRPr="00480DC1" w:rsidRDefault="0049215E" w:rsidP="00BA69DF">
      <w:pPr>
        <w:bidi w:val="0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(3)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Իրական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Երջանկություն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և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Ներքին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Խաղաղություն</w:t>
      </w:r>
    </w:p>
    <w:p w14:paraId="759C8809" w14:textId="77777777" w:rsidR="0049215E" w:rsidRPr="00480DC1" w:rsidRDefault="0049215E" w:rsidP="00BA69DF">
      <w:pPr>
        <w:bidi w:val="0"/>
        <w:jc w:val="both"/>
        <w:rPr>
          <w:rFonts w:asciiTheme="majorBidi" w:hAnsiTheme="majorBidi" w:cstheme="majorBidi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(4)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Նախկին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Մեղքերի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Թողությունը</w:t>
      </w:r>
    </w:p>
    <w:p w14:paraId="111BC1B3" w14:textId="77777777" w:rsidR="0049215E" w:rsidRPr="00480DC1" w:rsidRDefault="0049215E" w:rsidP="00BA69DF">
      <w:pPr>
        <w:bidi w:val="0"/>
        <w:jc w:val="center"/>
        <w:rPr>
          <w:rFonts w:asciiTheme="majorBidi" w:hAnsiTheme="majorBidi" w:cstheme="majorBidi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Գլուխ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3</w:t>
      </w:r>
    </w:p>
    <w:p w14:paraId="70E2B063" w14:textId="77777777" w:rsidR="0049215E" w:rsidRPr="00480DC1" w:rsidRDefault="0049215E" w:rsidP="00BA69DF">
      <w:pPr>
        <w:bidi w:val="0"/>
        <w:jc w:val="center"/>
        <w:rPr>
          <w:rFonts w:asciiTheme="majorBidi" w:hAnsiTheme="majorBidi" w:cstheme="majorBidi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Իսլամի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ընդհանուր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Տեղեկությունները</w:t>
      </w:r>
    </w:p>
    <w:p w14:paraId="4395C74B" w14:textId="77777777" w:rsidR="0049215E" w:rsidRPr="00480DC1" w:rsidRDefault="0049215E" w:rsidP="00BA69DF">
      <w:pPr>
        <w:bidi w:val="0"/>
        <w:jc w:val="both"/>
        <w:rPr>
          <w:rFonts w:asciiTheme="majorBidi" w:hAnsiTheme="majorBidi" w:cstheme="majorBidi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Ի՞նչ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է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Իսլամը</w:t>
      </w:r>
    </w:p>
    <w:p w14:paraId="640B4F80" w14:textId="77777777" w:rsidR="0049215E" w:rsidRPr="00480DC1" w:rsidRDefault="0049215E" w:rsidP="00BA69DF">
      <w:pPr>
        <w:bidi w:val="0"/>
        <w:jc w:val="both"/>
        <w:rPr>
          <w:rFonts w:asciiTheme="majorBidi" w:hAnsiTheme="majorBidi" w:cstheme="majorBidi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Իսլամական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որոշ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հիմնական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հավատքները</w:t>
      </w:r>
    </w:p>
    <w:p w14:paraId="20F5D7BD" w14:textId="77777777" w:rsidR="0049215E" w:rsidRPr="00480DC1" w:rsidRDefault="0049215E" w:rsidP="00BA69DF">
      <w:pPr>
        <w:bidi w:val="0"/>
        <w:ind w:left="708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(1)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Հավատք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Աստծուն</w:t>
      </w:r>
    </w:p>
    <w:p w14:paraId="12623944" w14:textId="77777777" w:rsidR="0049215E" w:rsidRPr="00480DC1" w:rsidRDefault="0049215E" w:rsidP="00BA69DF">
      <w:pPr>
        <w:bidi w:val="0"/>
        <w:ind w:left="708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(2)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Հավատք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Հրեշտակներին</w:t>
      </w:r>
    </w:p>
    <w:p w14:paraId="5D3BA3BE" w14:textId="77777777" w:rsidR="0049215E" w:rsidRPr="00480DC1" w:rsidRDefault="0049215E" w:rsidP="00BA69DF">
      <w:pPr>
        <w:bidi w:val="0"/>
        <w:ind w:left="708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(3)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Հավատք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Աստծո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հայտնած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գրքերին</w:t>
      </w:r>
    </w:p>
    <w:p w14:paraId="54059926" w14:textId="77777777" w:rsidR="0049215E" w:rsidRPr="00480DC1" w:rsidRDefault="0049215E" w:rsidP="00BA69DF">
      <w:pPr>
        <w:bidi w:val="0"/>
        <w:ind w:left="708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(4)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Հավատք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Աստծո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Մարգարեներին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և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Առաքյալներին</w:t>
      </w:r>
    </w:p>
    <w:p w14:paraId="75D11A92" w14:textId="77777777" w:rsidR="0049215E" w:rsidRPr="00480DC1" w:rsidRDefault="0049215E" w:rsidP="00BA69DF">
      <w:pPr>
        <w:bidi w:val="0"/>
        <w:ind w:left="708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(5)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Հավատք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Դատաստանի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Օրվան</w:t>
      </w:r>
    </w:p>
    <w:p w14:paraId="71F55616" w14:textId="77777777" w:rsidR="0049215E" w:rsidRPr="00480DC1" w:rsidRDefault="0049215E" w:rsidP="00BA69DF">
      <w:pPr>
        <w:bidi w:val="0"/>
        <w:ind w:left="708"/>
        <w:jc w:val="both"/>
        <w:rPr>
          <w:rFonts w:asciiTheme="majorBidi" w:hAnsiTheme="majorBidi" w:cstheme="majorBidi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(6)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Հավատք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Ալ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>-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Քադարին</w:t>
      </w:r>
    </w:p>
    <w:p w14:paraId="6BF47E5A" w14:textId="77777777" w:rsidR="0049215E" w:rsidRPr="00480DC1" w:rsidRDefault="0049215E" w:rsidP="00BA69DF">
      <w:pPr>
        <w:bidi w:val="0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Արդյո՞ք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գոյություն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ունի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մեկ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այլ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Սուրբ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աղբյուր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,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բացի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Ղուրանից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</w:p>
    <w:p w14:paraId="1DA04659" w14:textId="77777777" w:rsidR="0049215E" w:rsidRPr="00480DC1" w:rsidRDefault="0049215E" w:rsidP="00BA69DF">
      <w:pPr>
        <w:bidi w:val="0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Մարգարե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Մուհամմեդի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(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Խ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>.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>.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Ո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>.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օրինակները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և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պատումները</w:t>
      </w:r>
    </w:p>
    <w:p w14:paraId="28B77D5B" w14:textId="77777777" w:rsidR="0049215E" w:rsidRPr="00480DC1" w:rsidRDefault="0049215E" w:rsidP="00BA69DF">
      <w:pPr>
        <w:bidi w:val="0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Ի՞նչ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է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ասում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Ղուրանը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Դատաստանի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Օրվա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մասին</w:t>
      </w:r>
    </w:p>
    <w:p w14:paraId="2250C84E" w14:textId="77777777" w:rsidR="0049215E" w:rsidRPr="00480DC1" w:rsidRDefault="0049215E" w:rsidP="00BA69DF">
      <w:pPr>
        <w:bidi w:val="0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Ի՞նչպես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դառնալ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մահմեդական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>:</w:t>
      </w:r>
    </w:p>
    <w:p w14:paraId="10210D50" w14:textId="77777777" w:rsidR="0049215E" w:rsidRPr="00480DC1" w:rsidRDefault="0049215E" w:rsidP="00BA69DF">
      <w:pPr>
        <w:bidi w:val="0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Ինչի՞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մասին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է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Ղուրանը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>:</w:t>
      </w:r>
    </w:p>
    <w:p w14:paraId="5F0879A5" w14:textId="77777777" w:rsidR="0049215E" w:rsidRPr="00480DC1" w:rsidRDefault="0049215E" w:rsidP="00BA69DF">
      <w:pPr>
        <w:bidi w:val="0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Ո՞վ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է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Մարգարե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Մուհամմեդը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(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Խ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>.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>.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Ո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>.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>)</w:t>
      </w:r>
    </w:p>
    <w:p w14:paraId="632FA8FF" w14:textId="77777777" w:rsidR="0049215E" w:rsidRPr="00480DC1" w:rsidRDefault="0049215E" w:rsidP="00BA69DF">
      <w:pPr>
        <w:bidi w:val="0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Ո՞րն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է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Իսլամի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տարածման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ազդեցությունը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գիտական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զարգացմանը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</w:p>
    <w:p w14:paraId="36733AB8" w14:textId="77777777" w:rsidR="0049215E" w:rsidRPr="00480DC1" w:rsidRDefault="0049215E" w:rsidP="00BA69DF">
      <w:pPr>
        <w:bidi w:val="0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Ո՞րն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է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Մահմեդականների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հավատքը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Հիսուսին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</w:p>
    <w:p w14:paraId="7DA076E3" w14:textId="77777777" w:rsidR="0049215E" w:rsidRPr="00480DC1" w:rsidRDefault="0049215E" w:rsidP="00BA69DF">
      <w:pPr>
        <w:bidi w:val="0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lastRenderedPageBreak/>
        <w:t>Ի՞նչ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է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ասում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Իսլամը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Ահաբեկչության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մասին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>:</w:t>
      </w:r>
    </w:p>
    <w:p w14:paraId="0FFDDEB3" w14:textId="77777777" w:rsidR="0049215E" w:rsidRPr="00480DC1" w:rsidRDefault="0049215E" w:rsidP="00BA69DF">
      <w:pPr>
        <w:bidi w:val="0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Մարդու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Իրավունքները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և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Արդարությունը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Իսլամի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մեջ</w:t>
      </w:r>
    </w:p>
    <w:p w14:paraId="195532CD" w14:textId="77777777" w:rsidR="0049215E" w:rsidRPr="00480DC1" w:rsidRDefault="0049215E" w:rsidP="00BA69DF">
      <w:pPr>
        <w:bidi w:val="0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Ո՞րն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է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կնոջ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Դիրքը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ըստ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Իսլամի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</w:p>
    <w:p w14:paraId="748A97AB" w14:textId="77777777" w:rsidR="0049215E" w:rsidRPr="00480DC1" w:rsidRDefault="0049215E" w:rsidP="00BA69DF">
      <w:pPr>
        <w:bidi w:val="0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Ընտանիքը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Ըստ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Իսլամի</w:t>
      </w:r>
    </w:p>
    <w:p w14:paraId="03E979FB" w14:textId="77777777" w:rsidR="0049215E" w:rsidRPr="00480DC1" w:rsidRDefault="0049215E" w:rsidP="00BA69DF">
      <w:pPr>
        <w:bidi w:val="0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Ինչպե՞ս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են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մահմեդականները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վերաբերվում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տարեցներին</w:t>
      </w:r>
    </w:p>
    <w:p w14:paraId="2EF9333A" w14:textId="77777777" w:rsidR="0049215E" w:rsidRPr="00480DC1" w:rsidRDefault="0049215E" w:rsidP="00BA69DF">
      <w:pPr>
        <w:bidi w:val="0"/>
        <w:jc w:val="both"/>
        <w:rPr>
          <w:rFonts w:asciiTheme="majorBidi" w:hAnsiTheme="majorBidi" w:cstheme="majorBidi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Ո՞րոնք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են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Իսլամի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հինգ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սյուները</w:t>
      </w:r>
    </w:p>
    <w:p w14:paraId="292F15E2" w14:textId="77777777" w:rsidR="0049215E" w:rsidRPr="00480DC1" w:rsidRDefault="0049215E" w:rsidP="00BA69DF">
      <w:pPr>
        <w:bidi w:val="0"/>
        <w:ind w:left="708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(1)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Հավատքի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վկայությունը</w:t>
      </w:r>
    </w:p>
    <w:p w14:paraId="0E674277" w14:textId="77777777" w:rsidR="0049215E" w:rsidRPr="00480DC1" w:rsidRDefault="0049215E" w:rsidP="00BA69DF">
      <w:pPr>
        <w:bidi w:val="0"/>
        <w:ind w:left="708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(2)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Աղոթք</w:t>
      </w:r>
    </w:p>
    <w:p w14:paraId="2A6D8E06" w14:textId="77777777" w:rsidR="0049215E" w:rsidRPr="00480DC1" w:rsidRDefault="0049215E" w:rsidP="00BA69DF">
      <w:pPr>
        <w:bidi w:val="0"/>
        <w:ind w:left="708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(3)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Բարեգործություն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,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Զաքյաթ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ab/>
      </w:r>
    </w:p>
    <w:p w14:paraId="47EE37E6" w14:textId="77777777" w:rsidR="0049215E" w:rsidRPr="00480DC1" w:rsidRDefault="0049215E" w:rsidP="00BA69DF">
      <w:pPr>
        <w:bidi w:val="0"/>
        <w:ind w:left="708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(4)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Պահք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Ռամադան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ամսվա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ընթացքում</w:t>
      </w:r>
    </w:p>
    <w:p w14:paraId="18E3437B" w14:textId="77777777" w:rsidR="0049215E" w:rsidRPr="00480DC1" w:rsidRDefault="0049215E" w:rsidP="00BA69DF">
      <w:pPr>
        <w:bidi w:val="0"/>
        <w:ind w:left="708"/>
        <w:jc w:val="both"/>
        <w:rPr>
          <w:rFonts w:asciiTheme="majorBidi" w:hAnsiTheme="majorBidi" w:cstheme="majorBidi"/>
          <w:lang w:val="hy-AM"/>
        </w:rPr>
      </w:pP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(5)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Ուխտագնացություն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Մեքքա</w:t>
      </w:r>
    </w:p>
    <w:p w14:paraId="61A07FC0" w14:textId="77777777" w:rsidR="0049215E" w:rsidRPr="00480DC1" w:rsidRDefault="0049215E" w:rsidP="00BA69DF">
      <w:pPr>
        <w:bidi w:val="0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Իսլամը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Ամերիկայի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Միացյալ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Նահանգներում</w:t>
      </w:r>
    </w:p>
    <w:p w14:paraId="6551E02F" w14:textId="77777777" w:rsidR="0049215E" w:rsidRPr="00480DC1" w:rsidRDefault="0049215E" w:rsidP="00BA69DF">
      <w:pPr>
        <w:bidi w:val="0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Իսլամի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Լրացուցիչ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տեղեկություններ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</w:p>
    <w:p w14:paraId="11125972" w14:textId="77777777" w:rsidR="0049215E" w:rsidRPr="00480DC1" w:rsidRDefault="0049215E" w:rsidP="00BA69DF">
      <w:pPr>
        <w:bidi w:val="0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Գրքի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Մեկնաբանություններ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և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առաջարկություններ</w:t>
      </w:r>
    </w:p>
    <w:p w14:paraId="07FE3340" w14:textId="77777777" w:rsidR="0049215E" w:rsidRPr="00480DC1" w:rsidRDefault="0049215E" w:rsidP="00BA69DF">
      <w:pPr>
        <w:bidi w:val="0"/>
        <w:jc w:val="both"/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Իսլամի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հետագա</w:t>
      </w:r>
      <w:r w:rsidRPr="00480DC1">
        <w:rPr>
          <w:rFonts w:asciiTheme="majorBidi" w:eastAsia="Times New Roman" w:hAnsiTheme="majorBidi" w:cstheme="majorBidi"/>
          <w:b/>
          <w:color w:val="C00000"/>
          <w:sz w:val="28"/>
          <w:szCs w:val="28"/>
          <w:lang w:val="hy-AM"/>
        </w:rPr>
        <w:t xml:space="preserve"> </w:t>
      </w: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ընթերցումը</w:t>
      </w:r>
    </w:p>
    <w:p w14:paraId="3E00C0A4" w14:textId="77777777" w:rsidR="0049215E" w:rsidRPr="00480DC1" w:rsidRDefault="0049215E" w:rsidP="00BA69DF">
      <w:pPr>
        <w:bidi w:val="0"/>
        <w:jc w:val="both"/>
        <w:rPr>
          <w:rFonts w:asciiTheme="majorBidi" w:hAnsiTheme="majorBidi" w:cstheme="majorBidi"/>
          <w:lang w:val="hy-AM"/>
        </w:rPr>
      </w:pPr>
      <w:r w:rsidRPr="00480DC1">
        <w:rPr>
          <w:rFonts w:ascii="Tahoma" w:eastAsia="Tahoma" w:hAnsi="Tahoma" w:cs="Tahoma"/>
          <w:b/>
          <w:color w:val="C00000"/>
          <w:sz w:val="28"/>
          <w:szCs w:val="28"/>
          <w:lang w:val="hy-AM"/>
        </w:rPr>
        <w:t>Քաղվածք</w:t>
      </w:r>
    </w:p>
    <w:p w14:paraId="3DEB3BBB" w14:textId="77777777" w:rsidR="0049215E" w:rsidRPr="00480DC1" w:rsidRDefault="0049215E" w:rsidP="00BA69DF">
      <w:pPr>
        <w:bidi w:val="0"/>
        <w:jc w:val="both"/>
        <w:rPr>
          <w:rFonts w:asciiTheme="majorBidi" w:hAnsiTheme="majorBidi" w:cstheme="majorBidi"/>
          <w:lang w:val="hy-AM"/>
        </w:rPr>
      </w:pPr>
    </w:p>
    <w:p w14:paraId="045F3AD8" w14:textId="77777777" w:rsidR="0049215E" w:rsidRPr="00480DC1" w:rsidRDefault="0049215E" w:rsidP="00BA69DF">
      <w:pPr>
        <w:bidi w:val="0"/>
        <w:jc w:val="both"/>
        <w:rPr>
          <w:rFonts w:asciiTheme="majorBidi" w:hAnsiTheme="majorBidi" w:cstheme="majorBidi"/>
          <w:lang w:val="hy-AM"/>
        </w:rPr>
      </w:pPr>
    </w:p>
    <w:p w14:paraId="54613600" w14:textId="77777777" w:rsidR="0049215E" w:rsidRPr="00480DC1" w:rsidRDefault="0049215E" w:rsidP="00BA69DF">
      <w:pPr>
        <w:bidi w:val="0"/>
        <w:jc w:val="both"/>
        <w:rPr>
          <w:rFonts w:asciiTheme="majorBidi" w:hAnsiTheme="majorBidi" w:cstheme="majorBidi"/>
          <w:lang w:val="hy-AM"/>
        </w:rPr>
      </w:pPr>
    </w:p>
    <w:p w14:paraId="30618D6B" w14:textId="77777777" w:rsidR="0049215E" w:rsidRPr="00480DC1" w:rsidRDefault="0049215E" w:rsidP="0049215E">
      <w:pPr>
        <w:jc w:val="both"/>
        <w:rPr>
          <w:rFonts w:asciiTheme="majorBidi" w:hAnsiTheme="majorBidi" w:cstheme="majorBidi"/>
          <w:lang w:val="hy-AM"/>
        </w:rPr>
      </w:pPr>
    </w:p>
    <w:p w14:paraId="297B1F88" w14:textId="77777777" w:rsidR="0049215E" w:rsidRPr="00480DC1" w:rsidRDefault="0049215E" w:rsidP="0049215E">
      <w:pPr>
        <w:jc w:val="both"/>
        <w:rPr>
          <w:rFonts w:asciiTheme="majorBidi" w:hAnsiTheme="majorBidi" w:cstheme="majorBidi"/>
          <w:lang w:val="hy-AM"/>
        </w:rPr>
      </w:pPr>
    </w:p>
    <w:p w14:paraId="73758031" w14:textId="77777777" w:rsidR="0049215E" w:rsidRPr="00480DC1" w:rsidRDefault="0049215E" w:rsidP="0049215E">
      <w:pPr>
        <w:jc w:val="both"/>
        <w:rPr>
          <w:rFonts w:asciiTheme="majorBidi" w:hAnsiTheme="majorBidi" w:cstheme="majorBidi"/>
          <w:lang w:val="hy-AM"/>
        </w:rPr>
      </w:pPr>
    </w:p>
    <w:p w14:paraId="7DC3C531" w14:textId="77777777" w:rsidR="0049215E" w:rsidRPr="00480DC1" w:rsidRDefault="0049215E" w:rsidP="0049215E">
      <w:pPr>
        <w:jc w:val="both"/>
        <w:rPr>
          <w:rFonts w:asciiTheme="majorBidi" w:hAnsiTheme="majorBidi" w:cstheme="majorBidi"/>
          <w:lang w:val="hy-AM"/>
        </w:rPr>
      </w:pPr>
    </w:p>
    <w:p w14:paraId="5A70F07F" w14:textId="77777777" w:rsidR="0049215E" w:rsidRPr="00480DC1" w:rsidRDefault="0049215E" w:rsidP="0049215E">
      <w:pPr>
        <w:jc w:val="both"/>
        <w:rPr>
          <w:rFonts w:asciiTheme="majorBidi" w:hAnsiTheme="majorBidi" w:cstheme="majorBidi"/>
          <w:lang w:val="hy-AM"/>
        </w:rPr>
      </w:pPr>
    </w:p>
    <w:p w14:paraId="39C7102E" w14:textId="77777777" w:rsidR="0049215E" w:rsidRPr="00480DC1" w:rsidRDefault="0049215E" w:rsidP="0049215E">
      <w:pPr>
        <w:jc w:val="both"/>
        <w:rPr>
          <w:rFonts w:asciiTheme="majorBidi" w:hAnsiTheme="majorBidi" w:cstheme="majorBidi"/>
          <w:lang w:val="hy-AM"/>
        </w:rPr>
      </w:pPr>
    </w:p>
    <w:p w14:paraId="24C47899" w14:textId="77777777" w:rsidR="0049215E" w:rsidRPr="00480DC1" w:rsidRDefault="0049215E" w:rsidP="0049215E">
      <w:pPr>
        <w:jc w:val="both"/>
        <w:rPr>
          <w:rFonts w:asciiTheme="majorBidi" w:hAnsiTheme="majorBidi" w:cstheme="majorBidi"/>
          <w:lang w:val="hy-AM"/>
        </w:rPr>
      </w:pPr>
    </w:p>
    <w:p w14:paraId="20534ECA" w14:textId="77777777" w:rsidR="0049215E" w:rsidRPr="00480DC1" w:rsidRDefault="0049215E" w:rsidP="0049215E">
      <w:pPr>
        <w:jc w:val="both"/>
        <w:rPr>
          <w:rFonts w:asciiTheme="majorBidi" w:hAnsiTheme="majorBidi" w:cstheme="majorBidi"/>
          <w:lang w:val="hy-AM"/>
        </w:rPr>
      </w:pPr>
    </w:p>
    <w:p w14:paraId="3702609E" w14:textId="77777777" w:rsidR="0049215E" w:rsidRPr="00480DC1" w:rsidRDefault="0049215E" w:rsidP="0049215E">
      <w:pPr>
        <w:jc w:val="both"/>
        <w:rPr>
          <w:rFonts w:asciiTheme="majorBidi" w:hAnsiTheme="majorBidi" w:cstheme="majorBidi"/>
          <w:lang w:val="hy-AM"/>
        </w:rPr>
      </w:pPr>
    </w:p>
    <w:p w14:paraId="714160F1" w14:textId="77777777" w:rsidR="0049215E" w:rsidRPr="00DD5E93" w:rsidRDefault="0049215E" w:rsidP="00CC23B0">
      <w:pPr>
        <w:jc w:val="center"/>
        <w:rPr>
          <w:rFonts w:asciiTheme="majorBidi" w:hAnsiTheme="majorBidi" w:cstheme="majorBidi"/>
          <w:lang w:val="ro-RO"/>
        </w:rPr>
      </w:pPr>
      <w:r w:rsidRPr="00DD5E93">
        <w:rPr>
          <w:rFonts w:ascii="Tahoma" w:eastAsia="Tahoma" w:hAnsi="Tahoma" w:cs="Tahoma"/>
          <w:b/>
          <w:color w:val="C00000"/>
          <w:sz w:val="44"/>
          <w:szCs w:val="44"/>
          <w:lang w:val="ro-RO"/>
        </w:rPr>
        <w:lastRenderedPageBreak/>
        <w:t>Ն</w:t>
      </w:r>
      <w:r w:rsidR="000C1296" w:rsidRPr="00DD5E93">
        <w:rPr>
          <w:rFonts w:ascii="Tahoma" w:eastAsia="Tahoma" w:hAnsi="Tahoma" w:cs="Tahoma"/>
          <w:b/>
          <w:color w:val="C00000"/>
          <w:sz w:val="44"/>
          <w:szCs w:val="44"/>
          <w:lang w:val="ro-RO"/>
        </w:rPr>
        <w:t>ախաբան</w:t>
      </w:r>
    </w:p>
    <w:p w14:paraId="7430EBB1" w14:textId="77777777" w:rsidR="0049215E" w:rsidRPr="00DD5E93" w:rsidRDefault="0049215E" w:rsidP="0049215E">
      <w:pPr>
        <w:jc w:val="center"/>
        <w:rPr>
          <w:rFonts w:asciiTheme="majorBidi" w:hAnsiTheme="majorBidi" w:cstheme="majorBidi"/>
          <w:lang w:val="ro-RO"/>
        </w:rPr>
      </w:pPr>
    </w:p>
    <w:p w14:paraId="13CEE61B" w14:textId="77777777" w:rsidR="0049215E" w:rsidRPr="00DD5E93" w:rsidRDefault="0049215E" w:rsidP="00542AC0">
      <w:pPr>
        <w:bidi w:val="0"/>
        <w:spacing w:after="0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lang w:val="ro-RO"/>
        </w:rPr>
      </w:pPr>
      <w:r w:rsidRPr="00DD5E93">
        <w:rPr>
          <w:rFonts w:ascii="Tahoma" w:eastAsia="Tahoma" w:hAnsi="Tahoma" w:cs="Tahoma"/>
          <w:sz w:val="24"/>
          <w:szCs w:val="24"/>
          <w:lang w:val="ro-RO"/>
        </w:rPr>
        <w:t>Այս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գիրքը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հանդիսանում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Իսլամի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ընկալման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հակիրճ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ուղեցույցը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Այն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բաղկացած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երեք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գլուխներից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:</w:t>
      </w:r>
    </w:p>
    <w:p w14:paraId="035E5694" w14:textId="77777777" w:rsidR="0049215E" w:rsidRPr="00DD5E93" w:rsidRDefault="0049215E" w:rsidP="00542AC0">
      <w:pPr>
        <w:bidi w:val="0"/>
        <w:spacing w:after="0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lang w:val="ro-RO"/>
        </w:rPr>
      </w:pPr>
      <w:r w:rsidRPr="00DD5E93">
        <w:rPr>
          <w:rFonts w:ascii="Tahoma" w:eastAsia="Tahoma" w:hAnsi="Tahoma" w:cs="Tahoma"/>
          <w:sz w:val="24"/>
          <w:szCs w:val="24"/>
          <w:lang w:val="ro-RO"/>
        </w:rPr>
        <w:t>Առաջին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գլուխ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. </w:t>
      </w:r>
      <w:r w:rsidRPr="00DD5E93">
        <w:rPr>
          <w:rFonts w:asciiTheme="majorBidi" w:eastAsia="Times New Roman" w:hAnsiTheme="majorBidi" w:cstheme="majorBidi"/>
          <w:b/>
          <w:bCs/>
          <w:sz w:val="24"/>
          <w:szCs w:val="24"/>
          <w:lang w:val="ro-RO"/>
        </w:rPr>
        <w:t>«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ro-RO"/>
        </w:rPr>
        <w:t>Իսլամական</w:t>
      </w:r>
      <w:r w:rsidRPr="00DD5E93">
        <w:rPr>
          <w:rFonts w:asciiTheme="majorBidi" w:eastAsia="Times New Roman" w:hAnsiTheme="majorBidi" w:cstheme="majorBidi"/>
          <w:b/>
          <w:bCs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ro-RO"/>
        </w:rPr>
        <w:t>ճշմարտության</w:t>
      </w:r>
      <w:r w:rsidRPr="00DD5E93">
        <w:rPr>
          <w:rFonts w:asciiTheme="majorBidi" w:eastAsia="Times New Roman" w:hAnsiTheme="majorBidi" w:cstheme="majorBidi"/>
          <w:b/>
          <w:bCs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ro-RO"/>
        </w:rPr>
        <w:t>որոշ</w:t>
      </w:r>
      <w:r w:rsidRPr="00DD5E93">
        <w:rPr>
          <w:rFonts w:asciiTheme="majorBidi" w:eastAsia="Times New Roman" w:hAnsiTheme="majorBidi" w:cstheme="majorBidi"/>
          <w:b/>
          <w:bCs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ro-RO"/>
        </w:rPr>
        <w:t>վկայություններ</w:t>
      </w:r>
      <w:r w:rsidRPr="00DD5E93">
        <w:rPr>
          <w:rFonts w:asciiTheme="majorBidi" w:eastAsia="Times New Roman" w:hAnsiTheme="majorBidi" w:cstheme="majorBidi"/>
          <w:b/>
          <w:bCs/>
          <w:sz w:val="24"/>
          <w:szCs w:val="24"/>
          <w:lang w:val="ro-RO"/>
        </w:rPr>
        <w:t>»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–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պատասխանում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քանի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կարևոր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հարցերի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ինչպիսիք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են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</w:p>
    <w:p w14:paraId="552C2B27" w14:textId="77777777" w:rsidR="0049215E" w:rsidRPr="00DD5E93" w:rsidRDefault="0049215E" w:rsidP="00542AC0">
      <w:pPr>
        <w:numPr>
          <w:ilvl w:val="0"/>
          <w:numId w:val="17"/>
        </w:numPr>
        <w:bidi w:val="0"/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Արդյո՞ք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իրապես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Ղուրանը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գրական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խոսքը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հայտնել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</w:p>
    <w:p w14:paraId="1A806AA3" w14:textId="77777777" w:rsidR="0049215E" w:rsidRPr="00DD5E93" w:rsidRDefault="0049215E" w:rsidP="00542AC0">
      <w:pPr>
        <w:numPr>
          <w:ilvl w:val="0"/>
          <w:numId w:val="17"/>
        </w:numPr>
        <w:bidi w:val="0"/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Արդյո՞ք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Մուհամմեդը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eastAsia="Times New Roman" w:hAnsiTheme="majorBidi" w:cstheme="majorBidi"/>
          <w:sz w:val="24"/>
          <w:szCs w:val="24"/>
          <w:vertAlign w:val="superscript"/>
          <w:lang w:val="hy-AM"/>
        </w:rPr>
        <w:footnoteReference w:id="1"/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իրական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մարգարեն</w:t>
      </w:r>
      <w:r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>:</w:t>
      </w:r>
    </w:p>
    <w:p w14:paraId="4B879F2B" w14:textId="77777777" w:rsidR="0049215E" w:rsidRPr="00DD5E93" w:rsidRDefault="000C1296" w:rsidP="00542AC0">
      <w:pPr>
        <w:pStyle w:val="ListParagraph"/>
        <w:numPr>
          <w:ilvl w:val="0"/>
          <w:numId w:val="17"/>
        </w:numPr>
        <w:bidi w:val="0"/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val="ro-RO"/>
        </w:rPr>
      </w:pPr>
      <w:r w:rsidRPr="00DD5E93">
        <w:rPr>
          <w:rFonts w:asciiTheme="majorBidi" w:hAnsiTheme="majorBidi" w:cstheme="majorBidi"/>
          <w:noProof/>
        </w:rPr>
        <w:drawing>
          <wp:anchor distT="0" distB="0" distL="114300" distR="114300" simplePos="0" relativeHeight="251653120" behindDoc="0" locked="0" layoutInCell="0" hidden="0" allowOverlap="0" wp14:anchorId="7CD21ADB" wp14:editId="235D415E">
            <wp:simplePos x="0" y="0"/>
            <wp:positionH relativeFrom="margin">
              <wp:posOffset>3764915</wp:posOffset>
            </wp:positionH>
            <wp:positionV relativeFrom="paragraph">
              <wp:posOffset>78740</wp:posOffset>
            </wp:positionV>
            <wp:extent cx="1512570" cy="2249805"/>
            <wp:effectExtent l="0" t="0" r="0" b="0"/>
            <wp:wrapSquare wrapText="bothSides" distT="0" distB="0" distL="114300" distR="114300"/>
            <wp:docPr id="448" name="image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2570" cy="2249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9215E" w:rsidRPr="00DD5E93">
        <w:rPr>
          <w:rFonts w:ascii="Tahoma" w:eastAsia="Tahoma" w:hAnsi="Tahoma" w:cs="Tahoma"/>
          <w:sz w:val="24"/>
          <w:szCs w:val="24"/>
          <w:lang w:val="hy-AM"/>
        </w:rPr>
        <w:t>Արդյո՞ք</w:t>
      </w:r>
      <w:r w:rsidR="0049215E"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</w:t>
      </w:r>
      <w:r w:rsidR="0049215E" w:rsidRPr="00DD5E93">
        <w:rPr>
          <w:rFonts w:ascii="Tahoma" w:eastAsia="Tahoma" w:hAnsi="Tahoma" w:cs="Tahoma"/>
          <w:sz w:val="24"/>
          <w:szCs w:val="24"/>
          <w:lang w:val="hy-AM"/>
        </w:rPr>
        <w:t>Իսլամը</w:t>
      </w:r>
      <w:r w:rsidR="0049215E"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</w:t>
      </w:r>
      <w:r w:rsidR="0049215E"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="0049215E"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</w:t>
      </w:r>
      <w:r w:rsidR="0049215E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49215E"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</w:t>
      </w:r>
      <w:r w:rsidR="0049215E"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="0049215E"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 xml:space="preserve"> </w:t>
      </w:r>
      <w:r w:rsidR="0049215E" w:rsidRPr="00DD5E93">
        <w:rPr>
          <w:rFonts w:ascii="Tahoma" w:eastAsia="Tahoma" w:hAnsi="Tahoma" w:cs="Tahoma"/>
          <w:sz w:val="24"/>
          <w:szCs w:val="24"/>
          <w:lang w:val="hy-AM"/>
        </w:rPr>
        <w:t>կրոնը</w:t>
      </w:r>
      <w:r w:rsidR="0049215E" w:rsidRPr="00DD5E93">
        <w:rPr>
          <w:rFonts w:asciiTheme="majorBidi" w:eastAsia="Times New Roman" w:hAnsiTheme="majorBidi" w:cstheme="majorBidi"/>
          <w:sz w:val="24"/>
          <w:szCs w:val="24"/>
          <w:lang w:val="hy-AM"/>
        </w:rPr>
        <w:t>:</w:t>
      </w:r>
    </w:p>
    <w:p w14:paraId="2CF2180D" w14:textId="77777777" w:rsidR="0049215E" w:rsidRPr="00DD5E93" w:rsidRDefault="0049215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lang w:val="ro-RO"/>
        </w:rPr>
      </w:pPr>
      <w:r w:rsidRPr="00DD5E93">
        <w:rPr>
          <w:rFonts w:ascii="Tahoma" w:eastAsia="Tahoma" w:hAnsi="Tahoma" w:cs="Tahoma"/>
          <w:sz w:val="24"/>
          <w:szCs w:val="24"/>
          <w:lang w:val="ro-RO"/>
        </w:rPr>
        <w:t>Տվյալ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գլուխը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նշում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վեց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տիպի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վկայություն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</w:p>
    <w:p w14:paraId="5E9185FC" w14:textId="77777777" w:rsidR="0049215E" w:rsidRPr="00DD5E93" w:rsidRDefault="0049215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lang w:val="ro-RO"/>
        </w:rPr>
      </w:pP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1)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Սուրբ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Ղուրանի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Գիտական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Հրաշքները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. </w:t>
      </w:r>
    </w:p>
    <w:p w14:paraId="0FCDF788" w14:textId="77777777" w:rsidR="0049215E" w:rsidRPr="00DD5E93" w:rsidRDefault="0049215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lang w:val="ro-RO"/>
        </w:rPr>
      </w:pPr>
      <w:r w:rsidRPr="00DD5E93">
        <w:rPr>
          <w:rFonts w:asciiTheme="majorBidi" w:hAnsiTheme="majorBidi" w:cstheme="majorBidi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Տվյալ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հատ</w:t>
      </w:r>
      <w:bookmarkStart w:id="0" w:name="_GoBack"/>
      <w:bookmarkEnd w:id="0"/>
      <w:r w:rsidRPr="00DD5E93">
        <w:rPr>
          <w:rFonts w:ascii="Tahoma" w:eastAsia="Tahoma" w:hAnsi="Tahoma" w:cs="Tahoma"/>
          <w:sz w:val="24"/>
          <w:szCs w:val="24"/>
          <w:lang w:val="ro-RO"/>
        </w:rPr>
        <w:t>վածը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պատկերազարդ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քննարկում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վերջերս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հայտաբերած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գիտական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փաստերը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որոնք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նշել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տասնչորս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դար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առաջ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հայտնած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Սուրբ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Ղուրանը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:</w:t>
      </w:r>
    </w:p>
    <w:p w14:paraId="6B9DCDDB" w14:textId="77777777" w:rsidR="0049215E" w:rsidRPr="00DD5E93" w:rsidRDefault="0049215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lang w:val="ro-RO"/>
        </w:rPr>
      </w:pP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2)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Մեծ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մարտահրավեր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ներկայացնելու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Սուրբ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Ղուրանի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գլուխներին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համապատասխան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մեկ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գլուխ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>.</w:t>
      </w:r>
    </w:p>
    <w:p w14:paraId="1FEF4644" w14:textId="77777777" w:rsidR="0049215E" w:rsidRPr="00DD5E93" w:rsidRDefault="0049215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lang w:val="ro-RO"/>
        </w:rPr>
      </w:pPr>
      <w:r w:rsidRPr="00DD5E93">
        <w:rPr>
          <w:rFonts w:ascii="Tahoma" w:eastAsia="Tahoma" w:hAnsi="Tahoma" w:cs="Tahoma"/>
          <w:sz w:val="24"/>
          <w:szCs w:val="24"/>
          <w:lang w:val="ro-RO"/>
        </w:rPr>
        <w:t>Ղուրանի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մեջ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Աստված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մարտահրավեր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նետում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մարդուն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ներկայացնել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Ղուրանի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գլուխներին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համապատասխան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մեկ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գլուխ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Ղուրանի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հայտնության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ժամանակից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տասնչորս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դար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վեր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մինչ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օրս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ոչ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վիճակի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չէ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ընդունել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այս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մարտահրավերը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չնայած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փաստի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Ղուրանի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ամենափոքր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գլուխը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գլուխ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108)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բաղկացած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միայն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տաս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բառից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:</w:t>
      </w:r>
    </w:p>
    <w:p w14:paraId="39677459" w14:textId="77777777" w:rsidR="0049215E" w:rsidRPr="00DD5E93" w:rsidRDefault="0049215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lang w:val="ro-RO"/>
        </w:rPr>
      </w:pP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3)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Իսլամի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Մարգարե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Մուհամմեդի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(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Խ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Ա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Ո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Ն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)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Գալստյան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Աստվածաշնչյան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Մարգարեությունները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>.</w:t>
      </w:r>
    </w:p>
    <w:p w14:paraId="50E74569" w14:textId="77777777" w:rsidR="0049215E" w:rsidRPr="00DD5E93" w:rsidRDefault="0049215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lang w:val="ro-RO"/>
        </w:rPr>
      </w:pPr>
      <w:r w:rsidRPr="00DD5E93">
        <w:rPr>
          <w:rFonts w:ascii="Tahoma" w:eastAsia="Tahoma" w:hAnsi="Tahoma" w:cs="Tahoma"/>
          <w:sz w:val="24"/>
          <w:szCs w:val="24"/>
          <w:lang w:val="ro-RO"/>
        </w:rPr>
        <w:t>Այս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հատվածը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քննարկում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Մարգարե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Մուհամմեդի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Խ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գալստյան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Աստվածաշնչյան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մարգարեությունները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:</w:t>
      </w:r>
    </w:p>
    <w:p w14:paraId="535EA722" w14:textId="77777777" w:rsidR="0049215E" w:rsidRPr="00DD5E93" w:rsidRDefault="0049215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lang w:val="ro-RO"/>
        </w:rPr>
      </w:pP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4)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Ղուրանական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տարբերակները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որոնք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նշում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են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հետագայում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տեղի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ունեցող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ապագա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իրադարձությունները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. </w:t>
      </w:r>
    </w:p>
    <w:p w14:paraId="713EA2F5" w14:textId="77777777" w:rsidR="0049215E" w:rsidRPr="00DD5E93" w:rsidRDefault="0049215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lang w:val="ro-RO"/>
        </w:rPr>
      </w:pPr>
      <w:r w:rsidRPr="00DD5E93">
        <w:rPr>
          <w:rFonts w:ascii="Tahoma" w:eastAsia="Tahoma" w:hAnsi="Tahoma" w:cs="Tahoma"/>
          <w:sz w:val="24"/>
          <w:szCs w:val="24"/>
          <w:lang w:val="ro-RO"/>
        </w:rPr>
        <w:t>Ղուրանը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նշում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ապագա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իրադարձություններ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որոնք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տեղի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են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ունենում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հետագայում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օրինակ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Պարսիկների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հանդեպ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Հռոմեացիների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հաղթանակը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:</w:t>
      </w:r>
    </w:p>
    <w:p w14:paraId="0AFE8885" w14:textId="77777777" w:rsidR="0049215E" w:rsidRPr="00DD5E93" w:rsidRDefault="0049215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lang w:val="ro-RO"/>
        </w:rPr>
      </w:pP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5) 5.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Մարգարե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Մուհամմեդի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(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Խ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Ա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Ո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Ն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)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ներկայացրած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հրաշքները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>.</w:t>
      </w:r>
    </w:p>
    <w:p w14:paraId="61C7FF00" w14:textId="77777777" w:rsidR="0049215E" w:rsidRPr="00DD5E93" w:rsidRDefault="0049215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lang w:val="ro-RO"/>
        </w:rPr>
      </w:pPr>
      <w:r w:rsidRPr="00DD5E93">
        <w:rPr>
          <w:rFonts w:ascii="Tahoma" w:eastAsia="Tahoma" w:hAnsi="Tahoma" w:cs="Tahoma"/>
          <w:sz w:val="24"/>
          <w:szCs w:val="24"/>
          <w:lang w:val="ro-RO"/>
        </w:rPr>
        <w:t>Մարգարե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Մուհամմեդը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Խ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ներկայացրել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շատ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հրաշքներ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որոնց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ականատես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են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եղել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շատերը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:</w:t>
      </w:r>
    </w:p>
    <w:p w14:paraId="508E950A" w14:textId="77777777" w:rsidR="0049215E" w:rsidRPr="00DD5E93" w:rsidRDefault="0049215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lang w:val="ro-RO"/>
        </w:rPr>
      </w:pP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lastRenderedPageBreak/>
        <w:t xml:space="preserve">6)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Մուհամմեդի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(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Խ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Ա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Ո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Ն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)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Պարզ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sz w:val="24"/>
          <w:szCs w:val="24"/>
          <w:lang w:val="ro-RO"/>
        </w:rPr>
        <w:t>Կյանքը</w:t>
      </w:r>
      <w:r w:rsidRPr="00DD5E93">
        <w:rPr>
          <w:rFonts w:asciiTheme="majorBidi" w:eastAsia="Times New Roman" w:hAnsiTheme="majorBidi" w:cstheme="majorBidi"/>
          <w:b/>
          <w:sz w:val="24"/>
          <w:szCs w:val="24"/>
          <w:lang w:val="ro-RO"/>
        </w:rPr>
        <w:t>.</w:t>
      </w:r>
    </w:p>
    <w:p w14:paraId="08F88C02" w14:textId="77777777" w:rsidR="0049215E" w:rsidRPr="00DD5E93" w:rsidRDefault="0049215E" w:rsidP="00542AC0">
      <w:pPr>
        <w:bidi w:val="0"/>
        <w:spacing w:after="0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lang w:val="ro-RO"/>
        </w:rPr>
      </w:pPr>
      <w:r w:rsidRPr="00DD5E93">
        <w:rPr>
          <w:rFonts w:ascii="Tahoma" w:eastAsia="Tahoma" w:hAnsi="Tahoma" w:cs="Tahoma"/>
          <w:sz w:val="24"/>
          <w:szCs w:val="24"/>
          <w:lang w:val="ro-RO"/>
        </w:rPr>
        <w:t>Այս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պարզորեն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նշում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Մուհամմեդը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Խ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կեղծ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մարգարե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չէր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ով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հայտնեց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մարգարեությունը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իշխանություն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հզորություն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և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նյութական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բարիք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ստանալու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նպատակով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:</w:t>
      </w:r>
    </w:p>
    <w:p w14:paraId="421FE75E" w14:textId="77777777" w:rsidR="0049215E" w:rsidRPr="00DD5E93" w:rsidRDefault="0049215E" w:rsidP="00542AC0">
      <w:pPr>
        <w:bidi w:val="0"/>
        <w:spacing w:after="0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lang w:val="ro-RO"/>
        </w:rPr>
      </w:pPr>
      <w:r w:rsidRPr="00DD5E93">
        <w:rPr>
          <w:rFonts w:ascii="Tahoma" w:eastAsia="Tahoma" w:hAnsi="Tahoma" w:cs="Tahoma"/>
          <w:sz w:val="24"/>
          <w:szCs w:val="24"/>
          <w:lang w:val="ro-RO"/>
        </w:rPr>
        <w:t>Այս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վեց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վկայություններից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մենք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եզրահանգում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ենք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</w:t>
      </w:r>
    </w:p>
    <w:p w14:paraId="5CFBD54B" w14:textId="77777777" w:rsidR="0049215E" w:rsidRPr="00DD5E93" w:rsidRDefault="0049215E" w:rsidP="00542AC0">
      <w:pPr>
        <w:pStyle w:val="ListParagraph"/>
        <w:numPr>
          <w:ilvl w:val="0"/>
          <w:numId w:val="15"/>
        </w:numPr>
        <w:bidi w:val="0"/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val="ro-RO"/>
        </w:rPr>
      </w:pPr>
      <w:r w:rsidRPr="00DD5E93">
        <w:rPr>
          <w:rFonts w:ascii="Tahoma" w:eastAsia="Tahoma" w:hAnsi="Tahoma" w:cs="Tahoma"/>
          <w:sz w:val="24"/>
          <w:szCs w:val="24"/>
          <w:lang w:val="ro-RO"/>
        </w:rPr>
        <w:t>Ղուրանը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պետք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հանդիսանա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Աստծո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խոսքը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հայտնել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:</w:t>
      </w:r>
    </w:p>
    <w:p w14:paraId="44327769" w14:textId="77777777" w:rsidR="0049215E" w:rsidRPr="00DD5E93" w:rsidRDefault="0049215E" w:rsidP="00542AC0">
      <w:pPr>
        <w:pStyle w:val="ListParagraph"/>
        <w:numPr>
          <w:ilvl w:val="0"/>
          <w:numId w:val="15"/>
        </w:numPr>
        <w:bidi w:val="0"/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val="ro-RO"/>
        </w:rPr>
      </w:pPr>
      <w:r w:rsidRPr="00DD5E93">
        <w:rPr>
          <w:rFonts w:ascii="Tahoma" w:eastAsia="Tahoma" w:hAnsi="Tahoma" w:cs="Tahoma"/>
          <w:sz w:val="24"/>
          <w:szCs w:val="24"/>
          <w:lang w:val="ro-RO"/>
        </w:rPr>
        <w:t>Մուհամմեդը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Խ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իրոք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մարգարե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ուղարկել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Աստվածը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:</w:t>
      </w:r>
    </w:p>
    <w:p w14:paraId="5F1BD6D4" w14:textId="77777777" w:rsidR="0049215E" w:rsidRPr="00DD5E93" w:rsidRDefault="0049215E" w:rsidP="00542AC0">
      <w:pPr>
        <w:pStyle w:val="ListParagraph"/>
        <w:numPr>
          <w:ilvl w:val="0"/>
          <w:numId w:val="15"/>
        </w:numPr>
        <w:bidi w:val="0"/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val="ro-RO"/>
        </w:rPr>
      </w:pPr>
      <w:r w:rsidRPr="00DD5E93">
        <w:rPr>
          <w:rFonts w:ascii="Tahoma" w:eastAsia="Tahoma" w:hAnsi="Tahoma" w:cs="Tahoma"/>
          <w:sz w:val="24"/>
          <w:szCs w:val="24"/>
          <w:lang w:val="ro-RO"/>
        </w:rPr>
        <w:t>Իսլամը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իրոք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հանդիսանում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Աստծո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կրոնը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:</w:t>
      </w:r>
    </w:p>
    <w:p w14:paraId="4A0D5B22" w14:textId="77777777" w:rsidR="0049215E" w:rsidRPr="00DD5E93" w:rsidRDefault="0049215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lang w:val="ro-RO"/>
        </w:rPr>
      </w:pPr>
      <w:r w:rsidRPr="00DD5E93">
        <w:rPr>
          <w:rFonts w:ascii="Tahoma" w:eastAsia="Tahoma" w:hAnsi="Tahoma" w:cs="Tahoma"/>
          <w:sz w:val="24"/>
          <w:szCs w:val="24"/>
          <w:lang w:val="ro-RO"/>
        </w:rPr>
        <w:t>Եթե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մենք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ցանկություն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ենք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հայտնում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գիտակցել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թե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արդյոք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կրոնը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հանդիսանում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իրական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թե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կեղծ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մենք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չպետք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հիմնվենք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մեր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զգացմունքների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զգացողությունների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կամ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սովորույթների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վրա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Հակառակը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մենք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պետք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հիմնվենք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մեր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բանականության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և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գիտակցության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վրա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Երբ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Աստված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ուղարկեց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մարգարեներին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նրանց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աջակցեց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հրաշքներով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և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վկայությամբ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ապացուցեց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նրանք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Աստծո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ուղարկած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իրական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մարգարեներն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և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ուստի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կրոնը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նրանք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բերեցին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ճշմարիտ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:</w:t>
      </w:r>
    </w:p>
    <w:p w14:paraId="7D6DF234" w14:textId="77777777" w:rsidR="0049215E" w:rsidRPr="00DD5E93" w:rsidRDefault="0049215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lang w:val="ro-RO"/>
        </w:rPr>
      </w:pPr>
      <w:r w:rsidRPr="00DD5E93">
        <w:rPr>
          <w:rFonts w:ascii="Tahoma" w:eastAsia="Tahoma" w:hAnsi="Tahoma" w:cs="Tahoma"/>
          <w:sz w:val="24"/>
          <w:szCs w:val="24"/>
          <w:lang w:val="ro-RO"/>
        </w:rPr>
        <w:t>Երկրորդ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գլուխ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. </w:t>
      </w:r>
      <w:r w:rsidRPr="00DD5E93">
        <w:rPr>
          <w:rFonts w:asciiTheme="majorBidi" w:eastAsia="Times New Roman" w:hAnsiTheme="majorBidi" w:cstheme="majorBidi"/>
          <w:b/>
          <w:bCs/>
          <w:sz w:val="24"/>
          <w:szCs w:val="24"/>
          <w:lang w:val="ro-RO"/>
        </w:rPr>
        <w:t>«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ro-RO"/>
        </w:rPr>
        <w:t>Իսլամի</w:t>
      </w:r>
      <w:r w:rsidRPr="00DD5E93">
        <w:rPr>
          <w:rFonts w:asciiTheme="majorBidi" w:eastAsia="Times New Roman" w:hAnsiTheme="majorBidi" w:cstheme="majorBidi"/>
          <w:b/>
          <w:bCs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ro-RO"/>
        </w:rPr>
        <w:t>որոշ</w:t>
      </w:r>
      <w:r w:rsidRPr="00DD5E93">
        <w:rPr>
          <w:rFonts w:asciiTheme="majorBidi" w:eastAsia="Times New Roman" w:hAnsiTheme="majorBidi" w:cstheme="majorBidi"/>
          <w:b/>
          <w:bCs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ro-RO"/>
        </w:rPr>
        <w:t>առավելությունները</w:t>
      </w:r>
      <w:r w:rsidRPr="00DD5E93">
        <w:rPr>
          <w:rFonts w:asciiTheme="majorBidi" w:eastAsia="Times New Roman" w:hAnsiTheme="majorBidi" w:cstheme="majorBidi"/>
          <w:b/>
          <w:bCs/>
          <w:sz w:val="24"/>
          <w:szCs w:val="24"/>
          <w:lang w:val="ro-RO"/>
        </w:rPr>
        <w:t>»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նշում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այն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առավելությունները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որոնք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Իսլամը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ներկայացնում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անհատներին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օրինակ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</w:p>
    <w:p w14:paraId="7DF1A056" w14:textId="77777777" w:rsidR="0049215E" w:rsidRPr="00DD5E93" w:rsidRDefault="0049215E" w:rsidP="00542AC0">
      <w:pPr>
        <w:pStyle w:val="ListParagraph"/>
        <w:numPr>
          <w:ilvl w:val="0"/>
          <w:numId w:val="16"/>
        </w:numPr>
        <w:bidi w:val="0"/>
        <w:spacing w:after="0"/>
        <w:jc w:val="both"/>
        <w:rPr>
          <w:rFonts w:asciiTheme="majorBidi" w:eastAsia="Times New Roman" w:hAnsiTheme="majorBidi" w:cstheme="majorBidi"/>
          <w:bCs/>
          <w:sz w:val="24"/>
          <w:szCs w:val="24"/>
          <w:lang w:val="ro-RO"/>
        </w:rPr>
      </w:pPr>
      <w:r w:rsidRPr="00DD5E93">
        <w:rPr>
          <w:rFonts w:ascii="Tahoma" w:eastAsia="Tahoma" w:hAnsi="Tahoma" w:cs="Tahoma"/>
          <w:bCs/>
          <w:sz w:val="24"/>
          <w:szCs w:val="24"/>
          <w:lang w:val="ro-RO"/>
        </w:rPr>
        <w:t>Հավերժ</w:t>
      </w:r>
      <w:r w:rsidRPr="00DD5E93">
        <w:rPr>
          <w:rFonts w:asciiTheme="majorBidi" w:eastAsia="Times New Roman" w:hAnsiTheme="majorBidi" w:cstheme="majorBidi"/>
          <w:bCs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Cs/>
          <w:sz w:val="24"/>
          <w:szCs w:val="24"/>
          <w:lang w:val="ro-RO"/>
        </w:rPr>
        <w:t>Դրախտի</w:t>
      </w:r>
      <w:r w:rsidRPr="00DD5E93">
        <w:rPr>
          <w:rFonts w:asciiTheme="majorBidi" w:eastAsia="Times New Roman" w:hAnsiTheme="majorBidi" w:cstheme="majorBidi"/>
          <w:bCs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Cs/>
          <w:sz w:val="24"/>
          <w:szCs w:val="24"/>
          <w:lang w:val="ro-RO"/>
        </w:rPr>
        <w:t>Դուռը</w:t>
      </w:r>
    </w:p>
    <w:p w14:paraId="39A0EF5D" w14:textId="77777777" w:rsidR="0049215E" w:rsidRPr="00DD5E93" w:rsidRDefault="0049215E" w:rsidP="00542AC0">
      <w:pPr>
        <w:pStyle w:val="ListParagraph"/>
        <w:numPr>
          <w:ilvl w:val="0"/>
          <w:numId w:val="16"/>
        </w:numPr>
        <w:bidi w:val="0"/>
        <w:spacing w:after="0"/>
        <w:jc w:val="both"/>
        <w:rPr>
          <w:rFonts w:asciiTheme="majorBidi" w:eastAsia="Times New Roman" w:hAnsiTheme="majorBidi" w:cstheme="majorBidi"/>
          <w:bCs/>
          <w:sz w:val="24"/>
          <w:szCs w:val="24"/>
          <w:lang w:val="ro-RO"/>
        </w:rPr>
      </w:pPr>
      <w:r w:rsidRPr="00DD5E93">
        <w:rPr>
          <w:rFonts w:ascii="Tahoma" w:eastAsia="Tahoma" w:hAnsi="Tahoma" w:cs="Tahoma"/>
          <w:bCs/>
          <w:sz w:val="24"/>
          <w:szCs w:val="24"/>
          <w:lang w:val="ro-RO"/>
        </w:rPr>
        <w:t>Դժոխքի</w:t>
      </w:r>
      <w:r w:rsidRPr="00DD5E93">
        <w:rPr>
          <w:rFonts w:asciiTheme="majorBidi" w:eastAsia="Times New Roman" w:hAnsiTheme="majorBidi" w:cstheme="majorBidi"/>
          <w:bCs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Cs/>
          <w:sz w:val="24"/>
          <w:szCs w:val="24"/>
          <w:lang w:val="ro-RO"/>
        </w:rPr>
        <w:t>Կրակի</w:t>
      </w:r>
      <w:r w:rsidRPr="00DD5E93">
        <w:rPr>
          <w:rFonts w:asciiTheme="majorBidi" w:eastAsia="Times New Roman" w:hAnsiTheme="majorBidi" w:cstheme="majorBidi"/>
          <w:bCs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Cs/>
          <w:sz w:val="24"/>
          <w:szCs w:val="24"/>
          <w:lang w:val="ro-RO"/>
        </w:rPr>
        <w:t>Փրկությունը</w:t>
      </w:r>
    </w:p>
    <w:p w14:paraId="6E0BA0D1" w14:textId="77777777" w:rsidR="0049215E" w:rsidRPr="00DD5E93" w:rsidRDefault="0049215E" w:rsidP="00542AC0">
      <w:pPr>
        <w:pStyle w:val="ListParagraph"/>
        <w:numPr>
          <w:ilvl w:val="0"/>
          <w:numId w:val="16"/>
        </w:numPr>
        <w:bidi w:val="0"/>
        <w:spacing w:after="0"/>
        <w:jc w:val="both"/>
        <w:rPr>
          <w:rFonts w:asciiTheme="majorBidi" w:eastAsia="Times New Roman" w:hAnsiTheme="majorBidi" w:cstheme="majorBidi"/>
          <w:bCs/>
          <w:sz w:val="24"/>
          <w:szCs w:val="24"/>
          <w:lang w:val="ro-RO"/>
        </w:rPr>
      </w:pPr>
      <w:r w:rsidRPr="00DD5E93">
        <w:rPr>
          <w:rFonts w:ascii="Tahoma" w:eastAsia="Tahoma" w:hAnsi="Tahoma" w:cs="Tahoma"/>
          <w:bCs/>
          <w:sz w:val="24"/>
          <w:szCs w:val="24"/>
          <w:lang w:val="ro-RO"/>
        </w:rPr>
        <w:t>Իրական</w:t>
      </w:r>
      <w:r w:rsidRPr="00DD5E93">
        <w:rPr>
          <w:rFonts w:asciiTheme="majorBidi" w:eastAsia="Times New Roman" w:hAnsiTheme="majorBidi" w:cstheme="majorBidi"/>
          <w:bCs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Cs/>
          <w:sz w:val="24"/>
          <w:szCs w:val="24"/>
          <w:lang w:val="ro-RO"/>
        </w:rPr>
        <w:t>երջանկությունը</w:t>
      </w:r>
      <w:r w:rsidRPr="00DD5E93">
        <w:rPr>
          <w:rFonts w:asciiTheme="majorBidi" w:eastAsia="Times New Roman" w:hAnsiTheme="majorBidi" w:cstheme="majorBidi"/>
          <w:bCs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Cs/>
          <w:sz w:val="24"/>
          <w:szCs w:val="24"/>
          <w:lang w:val="ro-RO"/>
        </w:rPr>
        <w:t>և</w:t>
      </w:r>
      <w:r w:rsidRPr="00DD5E93">
        <w:rPr>
          <w:rFonts w:asciiTheme="majorBidi" w:eastAsia="Times New Roman" w:hAnsiTheme="majorBidi" w:cstheme="majorBidi"/>
          <w:bCs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Cs/>
          <w:sz w:val="24"/>
          <w:szCs w:val="24"/>
          <w:lang w:val="ro-RO"/>
        </w:rPr>
        <w:t>ներքին</w:t>
      </w:r>
      <w:r w:rsidRPr="00DD5E93">
        <w:rPr>
          <w:rFonts w:asciiTheme="majorBidi" w:eastAsia="Times New Roman" w:hAnsiTheme="majorBidi" w:cstheme="majorBidi"/>
          <w:bCs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Cs/>
          <w:sz w:val="24"/>
          <w:szCs w:val="24"/>
          <w:lang w:val="ro-RO"/>
        </w:rPr>
        <w:t>խաղաղությունը</w:t>
      </w:r>
    </w:p>
    <w:p w14:paraId="4F25708E" w14:textId="77777777" w:rsidR="0049215E" w:rsidRPr="00DD5E93" w:rsidRDefault="0049215E" w:rsidP="00542AC0">
      <w:pPr>
        <w:pStyle w:val="ListParagraph"/>
        <w:numPr>
          <w:ilvl w:val="0"/>
          <w:numId w:val="16"/>
        </w:numPr>
        <w:bidi w:val="0"/>
        <w:spacing w:after="0"/>
        <w:jc w:val="both"/>
        <w:rPr>
          <w:rFonts w:asciiTheme="majorBidi" w:hAnsiTheme="majorBidi" w:cstheme="majorBidi"/>
          <w:bCs/>
          <w:lang w:val="ro-RO"/>
        </w:rPr>
      </w:pPr>
      <w:r w:rsidRPr="00DD5E93">
        <w:rPr>
          <w:rFonts w:ascii="Tahoma" w:eastAsia="Tahoma" w:hAnsi="Tahoma" w:cs="Tahoma"/>
          <w:bCs/>
          <w:sz w:val="24"/>
          <w:szCs w:val="24"/>
          <w:lang w:val="ro-RO"/>
        </w:rPr>
        <w:t>Բոլոր</w:t>
      </w:r>
      <w:r w:rsidRPr="00DD5E93">
        <w:rPr>
          <w:rFonts w:asciiTheme="majorBidi" w:eastAsia="Times New Roman" w:hAnsiTheme="majorBidi" w:cstheme="majorBidi"/>
          <w:bCs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Cs/>
          <w:sz w:val="24"/>
          <w:szCs w:val="24"/>
          <w:lang w:val="ro-RO"/>
        </w:rPr>
        <w:t>նախկին</w:t>
      </w:r>
      <w:r w:rsidRPr="00DD5E93">
        <w:rPr>
          <w:rFonts w:asciiTheme="majorBidi" w:eastAsia="Times New Roman" w:hAnsiTheme="majorBidi" w:cstheme="majorBidi"/>
          <w:bCs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Cs/>
          <w:sz w:val="24"/>
          <w:szCs w:val="24"/>
          <w:lang w:val="ro-RO"/>
        </w:rPr>
        <w:t>մեղքերի</w:t>
      </w:r>
      <w:r w:rsidRPr="00DD5E93">
        <w:rPr>
          <w:rFonts w:asciiTheme="majorBidi" w:eastAsia="Times New Roman" w:hAnsiTheme="majorBidi" w:cstheme="majorBidi"/>
          <w:bCs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Cs/>
          <w:sz w:val="24"/>
          <w:szCs w:val="24"/>
          <w:lang w:val="ro-RO"/>
        </w:rPr>
        <w:t>թողությունը</w:t>
      </w:r>
    </w:p>
    <w:p w14:paraId="6A5BD086" w14:textId="77777777" w:rsidR="0049215E" w:rsidRPr="00DD5E93" w:rsidRDefault="0049215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lang w:val="ro-RO"/>
        </w:rPr>
      </w:pPr>
      <w:r w:rsidRPr="00DD5E93">
        <w:rPr>
          <w:rFonts w:ascii="Tahoma" w:eastAsia="Tahoma" w:hAnsi="Tahoma" w:cs="Tahoma"/>
          <w:sz w:val="24"/>
          <w:szCs w:val="24"/>
          <w:lang w:val="ro-RO"/>
        </w:rPr>
        <w:t>Երրորդ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գլուխ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Theme="majorBidi" w:eastAsia="Times New Roman" w:hAnsiTheme="majorBidi" w:cstheme="majorBidi"/>
          <w:b/>
          <w:bCs/>
          <w:sz w:val="24"/>
          <w:szCs w:val="24"/>
          <w:lang w:val="ro-RO"/>
        </w:rPr>
        <w:t>«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ro-RO"/>
        </w:rPr>
        <w:t>Ընդհանուր</w:t>
      </w:r>
      <w:r w:rsidRPr="00DD5E93">
        <w:rPr>
          <w:rFonts w:asciiTheme="majorBidi" w:eastAsia="Times New Roman" w:hAnsiTheme="majorBidi" w:cstheme="majorBidi"/>
          <w:b/>
          <w:bCs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ro-RO"/>
        </w:rPr>
        <w:t>տեղեկություն</w:t>
      </w:r>
      <w:r w:rsidRPr="00DD5E93">
        <w:rPr>
          <w:rFonts w:asciiTheme="majorBidi" w:eastAsia="Times New Roman" w:hAnsiTheme="majorBidi" w:cstheme="majorBidi"/>
          <w:b/>
          <w:bCs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ro-RO"/>
        </w:rPr>
        <w:t>Իսլամի</w:t>
      </w:r>
      <w:r w:rsidRPr="00DD5E93">
        <w:rPr>
          <w:rFonts w:asciiTheme="majorBidi" w:eastAsia="Times New Roman" w:hAnsiTheme="majorBidi" w:cstheme="majorBidi"/>
          <w:b/>
          <w:bCs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ro-RO"/>
        </w:rPr>
        <w:t>մասին</w:t>
      </w:r>
      <w:r w:rsidRPr="00DD5E93">
        <w:rPr>
          <w:rFonts w:asciiTheme="majorBidi" w:eastAsia="Times New Roman" w:hAnsiTheme="majorBidi" w:cstheme="majorBidi"/>
          <w:b/>
          <w:bCs/>
          <w:sz w:val="24"/>
          <w:szCs w:val="24"/>
          <w:lang w:val="ro-RO"/>
        </w:rPr>
        <w:t>»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ներկայացնում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ընդհանուր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տեղեկություններ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ուղղում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որոշ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թյուրիմացությունները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և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պատասխանում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որոշ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ընդհանուր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հարցերի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ինչպիսիք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են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</w:p>
    <w:p w14:paraId="5F5B95D2" w14:textId="77777777" w:rsidR="0049215E" w:rsidRPr="00DD5E93" w:rsidRDefault="0049215E" w:rsidP="00542AC0">
      <w:pPr>
        <w:numPr>
          <w:ilvl w:val="0"/>
          <w:numId w:val="14"/>
        </w:numPr>
        <w:bidi w:val="0"/>
        <w:spacing w:after="0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val="ro-RO"/>
        </w:rPr>
      </w:pPr>
      <w:r w:rsidRPr="00DD5E93">
        <w:rPr>
          <w:rFonts w:ascii="Tahoma" w:eastAsia="Tahoma" w:hAnsi="Tahoma" w:cs="Tahoma"/>
          <w:sz w:val="24"/>
          <w:szCs w:val="24"/>
          <w:lang w:val="ro-RO"/>
        </w:rPr>
        <w:t>Ի՞նչ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ասում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Իսլամը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ահաբեկչության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մասին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:</w:t>
      </w:r>
    </w:p>
    <w:p w14:paraId="578F7DC4" w14:textId="77777777" w:rsidR="0049215E" w:rsidRPr="00DD5E93" w:rsidRDefault="0049215E" w:rsidP="00542AC0">
      <w:pPr>
        <w:numPr>
          <w:ilvl w:val="0"/>
          <w:numId w:val="14"/>
        </w:numPr>
        <w:bidi w:val="0"/>
        <w:spacing w:after="0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val="ro-RO"/>
        </w:rPr>
      </w:pPr>
      <w:r w:rsidRPr="00DD5E93">
        <w:rPr>
          <w:rFonts w:ascii="Tahoma" w:eastAsia="Tahoma" w:hAnsi="Tahoma" w:cs="Tahoma"/>
          <w:sz w:val="24"/>
          <w:szCs w:val="24"/>
          <w:lang w:val="ro-RO"/>
        </w:rPr>
        <w:t>Ո՞րն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կնոջ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դիրքը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Իսլամում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:</w:t>
      </w:r>
    </w:p>
    <w:p w14:paraId="36D8B84C" w14:textId="77777777" w:rsidR="0049215E" w:rsidRPr="00DD5E93" w:rsidRDefault="0049215E" w:rsidP="0049215E">
      <w:pPr>
        <w:spacing w:after="0"/>
        <w:ind w:firstLine="709"/>
        <w:jc w:val="both"/>
        <w:rPr>
          <w:rFonts w:asciiTheme="majorBidi" w:hAnsiTheme="majorBidi" w:cstheme="majorBidi"/>
          <w:lang w:val="ro-RO"/>
        </w:rPr>
      </w:pPr>
    </w:p>
    <w:p w14:paraId="33230B42" w14:textId="77777777" w:rsidR="0049215E" w:rsidRPr="00DD5E93" w:rsidRDefault="0049215E" w:rsidP="0049215E">
      <w:pPr>
        <w:spacing w:after="0"/>
        <w:ind w:firstLine="709"/>
        <w:jc w:val="both"/>
        <w:rPr>
          <w:rFonts w:asciiTheme="majorBidi" w:hAnsiTheme="majorBidi" w:cstheme="majorBidi"/>
          <w:lang w:val="ro-RO"/>
        </w:rPr>
      </w:pPr>
    </w:p>
    <w:p w14:paraId="6273C009" w14:textId="77777777" w:rsidR="00DD5E93" w:rsidRDefault="00DD5E93">
      <w:pPr>
        <w:bidi w:val="0"/>
        <w:rPr>
          <w:rFonts w:ascii="Tahoma" w:eastAsia="Tahoma" w:hAnsi="Tahoma" w:cs="Tahoma"/>
          <w:b/>
          <w:color w:val="C00000"/>
          <w:sz w:val="44"/>
          <w:szCs w:val="44"/>
          <w:lang w:val="ro-RO"/>
        </w:rPr>
      </w:pPr>
      <w:r>
        <w:rPr>
          <w:rFonts w:ascii="Tahoma" w:eastAsia="Tahoma" w:hAnsi="Tahoma" w:cs="Tahoma"/>
          <w:b/>
          <w:color w:val="C00000"/>
          <w:sz w:val="44"/>
          <w:szCs w:val="44"/>
          <w:lang w:val="ro-RO"/>
        </w:rPr>
        <w:br w:type="page"/>
      </w:r>
    </w:p>
    <w:p w14:paraId="0D9B0A0A" w14:textId="77777777" w:rsidR="0049215E" w:rsidRPr="00DD5E93" w:rsidRDefault="0049215E" w:rsidP="00DD5E93">
      <w:pPr>
        <w:jc w:val="center"/>
        <w:rPr>
          <w:rFonts w:asciiTheme="majorBidi" w:hAnsiTheme="majorBidi" w:cstheme="majorBidi"/>
          <w:lang w:val="ro-RO"/>
        </w:rPr>
      </w:pPr>
      <w:r w:rsidRPr="00DD5E93">
        <w:rPr>
          <w:rFonts w:ascii="Tahoma" w:eastAsia="Tahoma" w:hAnsi="Tahoma" w:cs="Tahoma"/>
          <w:b/>
          <w:color w:val="C00000"/>
          <w:sz w:val="44"/>
          <w:szCs w:val="44"/>
          <w:lang w:val="ro-RO"/>
        </w:rPr>
        <w:lastRenderedPageBreak/>
        <w:t>ԳԼՈՒԽ</w:t>
      </w:r>
      <w:r w:rsidRPr="00DD5E93">
        <w:rPr>
          <w:rFonts w:asciiTheme="majorBidi" w:eastAsia="Times New Roman" w:hAnsiTheme="majorBidi" w:cstheme="majorBidi"/>
          <w:b/>
          <w:color w:val="C00000"/>
          <w:sz w:val="44"/>
          <w:szCs w:val="44"/>
          <w:lang w:val="ro-RO"/>
        </w:rPr>
        <w:t xml:space="preserve"> 1</w:t>
      </w:r>
    </w:p>
    <w:p w14:paraId="0FDCE346" w14:textId="77777777" w:rsidR="0049215E" w:rsidRPr="00DD5E93" w:rsidRDefault="0049215E" w:rsidP="000C1296">
      <w:pPr>
        <w:bidi w:val="0"/>
        <w:spacing w:after="0"/>
        <w:jc w:val="center"/>
        <w:rPr>
          <w:rFonts w:asciiTheme="majorBidi" w:hAnsiTheme="majorBidi" w:cstheme="majorBidi"/>
          <w:lang w:val="ro-RO"/>
        </w:rPr>
      </w:pPr>
      <w:r w:rsidRPr="00DD5E93">
        <w:rPr>
          <w:rFonts w:ascii="Tahoma" w:eastAsia="Tahoma" w:hAnsi="Tahoma" w:cs="Tahoma"/>
          <w:b/>
          <w:i/>
          <w:color w:val="C00000"/>
          <w:sz w:val="44"/>
          <w:szCs w:val="44"/>
          <w:lang w:val="ro-RO"/>
        </w:rPr>
        <w:t>ԻՍԼԱՄԱԿԱՆ</w:t>
      </w:r>
      <w:r w:rsidRPr="00DD5E93">
        <w:rPr>
          <w:rFonts w:asciiTheme="majorBidi" w:eastAsia="Times New Roman" w:hAnsiTheme="majorBidi" w:cstheme="majorBidi"/>
          <w:b/>
          <w:i/>
          <w:color w:val="C00000"/>
          <w:sz w:val="44"/>
          <w:szCs w:val="4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i/>
          <w:color w:val="C00000"/>
          <w:sz w:val="44"/>
          <w:szCs w:val="44"/>
          <w:lang w:val="ro-RO"/>
        </w:rPr>
        <w:t>ՃՇՄԱՐՏՈՒԹՅԱՆ</w:t>
      </w:r>
      <w:r w:rsidRPr="00DD5E93">
        <w:rPr>
          <w:rFonts w:asciiTheme="majorBidi" w:eastAsia="Times New Roman" w:hAnsiTheme="majorBidi" w:cstheme="majorBidi"/>
          <w:b/>
          <w:i/>
          <w:color w:val="C00000"/>
          <w:sz w:val="44"/>
          <w:szCs w:val="4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i/>
          <w:color w:val="C00000"/>
          <w:sz w:val="44"/>
          <w:szCs w:val="44"/>
          <w:lang w:val="ro-RO"/>
        </w:rPr>
        <w:t>ՈՐՈՇ</w:t>
      </w:r>
      <w:r w:rsidRPr="00DD5E93">
        <w:rPr>
          <w:rFonts w:asciiTheme="majorBidi" w:eastAsia="Times New Roman" w:hAnsiTheme="majorBidi" w:cstheme="majorBidi"/>
          <w:b/>
          <w:i/>
          <w:color w:val="C00000"/>
          <w:sz w:val="44"/>
          <w:szCs w:val="4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i/>
          <w:color w:val="C00000"/>
          <w:sz w:val="44"/>
          <w:szCs w:val="44"/>
          <w:lang w:val="ro-RO"/>
        </w:rPr>
        <w:t>ՎԿԱՅՈՒԹՅՈՒՆՆԵՐ</w:t>
      </w:r>
    </w:p>
    <w:p w14:paraId="2807AC67" w14:textId="77777777" w:rsidR="0049215E" w:rsidRPr="00DD5E93" w:rsidRDefault="0049215E" w:rsidP="0049215E">
      <w:pPr>
        <w:spacing w:after="0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lang w:val="ro-RO"/>
        </w:rPr>
      </w:pPr>
    </w:p>
    <w:p w14:paraId="496DB931" w14:textId="77777777" w:rsidR="0049215E" w:rsidRPr="00DD5E93" w:rsidRDefault="0049215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lang w:val="ro-RO"/>
        </w:rPr>
      </w:pPr>
      <w:r w:rsidRPr="00DD5E93">
        <w:rPr>
          <w:rFonts w:ascii="Tahoma" w:eastAsia="Tahoma" w:hAnsi="Tahoma" w:cs="Tahoma"/>
          <w:sz w:val="24"/>
          <w:szCs w:val="24"/>
          <w:lang w:val="ro-RO"/>
        </w:rPr>
        <w:t>Աստված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Իր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վերջին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Մարգարե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Մուհամմեդին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Խ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աջակցել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շատ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հրաշքներով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և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վկայություններով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որոնք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ապացույց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են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հանդիսանում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Աստծո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իրական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Մարգարեն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Նույնպես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Աստված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շատ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հրաշքներով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աջակցել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Իր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վերջին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հայտնված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գիրքին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Սուրբ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Ղուրանին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ապացույց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հանդիսանում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այս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Ղուրանը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Աստծո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գրական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խոսքն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հայտնել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և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ոչ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մարդ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արարած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չի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կայանում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դրա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հեղինակը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Հետևյալ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գլուխը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քննարկում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այս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վկայություններից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քանիսը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:</w:t>
      </w:r>
    </w:p>
    <w:p w14:paraId="11667B79" w14:textId="77777777" w:rsidR="0049215E" w:rsidRPr="00DD5E93" w:rsidRDefault="0049215E" w:rsidP="0049215E">
      <w:pPr>
        <w:spacing w:after="0"/>
        <w:ind w:firstLine="709"/>
        <w:jc w:val="both"/>
        <w:rPr>
          <w:rFonts w:asciiTheme="majorBidi" w:hAnsiTheme="majorBidi" w:cstheme="majorBidi"/>
          <w:lang w:val="ro-RO"/>
        </w:rPr>
      </w:pPr>
    </w:p>
    <w:p w14:paraId="239B8F4D" w14:textId="77777777" w:rsidR="0049215E" w:rsidRPr="00DD5E93" w:rsidRDefault="0049215E" w:rsidP="0049215E">
      <w:pPr>
        <w:bidi w:val="0"/>
        <w:spacing w:after="0"/>
        <w:ind w:firstLine="709"/>
        <w:jc w:val="center"/>
        <w:rPr>
          <w:rFonts w:asciiTheme="majorBidi" w:hAnsiTheme="majorBidi" w:cstheme="majorBidi"/>
          <w:lang w:val="ro-RO"/>
        </w:rPr>
      </w:pPr>
      <w:r w:rsidRPr="00DD5E93">
        <w:rPr>
          <w:rFonts w:asciiTheme="majorBidi" w:eastAsia="Times New Roman" w:hAnsiTheme="majorBidi" w:cstheme="majorBidi"/>
          <w:b/>
          <w:color w:val="C00000"/>
          <w:sz w:val="44"/>
          <w:szCs w:val="44"/>
          <w:lang w:val="ro-RO"/>
        </w:rPr>
        <w:t xml:space="preserve">(1) </w:t>
      </w:r>
      <w:r w:rsidRPr="00DD5E93">
        <w:rPr>
          <w:rFonts w:ascii="Tahoma" w:eastAsia="Tahoma" w:hAnsi="Tahoma" w:cs="Tahoma"/>
          <w:b/>
          <w:color w:val="C00000"/>
          <w:sz w:val="44"/>
          <w:szCs w:val="44"/>
          <w:lang w:val="ro-RO"/>
        </w:rPr>
        <w:t>Ս</w:t>
      </w:r>
      <w:r w:rsidR="000C1296" w:rsidRPr="00DD5E93">
        <w:rPr>
          <w:rFonts w:ascii="Tahoma" w:eastAsia="Tahoma" w:hAnsi="Tahoma" w:cs="Tahoma"/>
          <w:b/>
          <w:color w:val="C00000"/>
          <w:sz w:val="44"/>
          <w:szCs w:val="44"/>
          <w:lang w:val="ro-RO"/>
        </w:rPr>
        <w:t>ուրբ</w:t>
      </w:r>
      <w:r w:rsidR="000C1296" w:rsidRPr="00DD5E93">
        <w:rPr>
          <w:rFonts w:asciiTheme="majorBidi" w:eastAsia="Times New Roman" w:hAnsiTheme="majorBidi" w:cstheme="majorBidi"/>
          <w:b/>
          <w:color w:val="C00000"/>
          <w:sz w:val="44"/>
          <w:szCs w:val="44"/>
          <w:lang w:val="ro-RO"/>
        </w:rPr>
        <w:t xml:space="preserve"> </w:t>
      </w:r>
      <w:r w:rsidR="000C1296" w:rsidRPr="00DD5E93">
        <w:rPr>
          <w:rFonts w:ascii="Tahoma" w:eastAsia="Tahoma" w:hAnsi="Tahoma" w:cs="Tahoma"/>
          <w:b/>
          <w:color w:val="C00000"/>
          <w:sz w:val="44"/>
          <w:szCs w:val="44"/>
          <w:lang w:val="ro-RO"/>
        </w:rPr>
        <w:t>ղուրանի</w:t>
      </w:r>
      <w:r w:rsidR="000C1296" w:rsidRPr="00DD5E93">
        <w:rPr>
          <w:rFonts w:asciiTheme="majorBidi" w:eastAsia="Times New Roman" w:hAnsiTheme="majorBidi" w:cstheme="majorBidi"/>
          <w:b/>
          <w:color w:val="C00000"/>
          <w:sz w:val="44"/>
          <w:szCs w:val="44"/>
          <w:lang w:val="ro-RO"/>
        </w:rPr>
        <w:t xml:space="preserve"> </w:t>
      </w:r>
      <w:r w:rsidR="000C1296" w:rsidRPr="00DD5E93">
        <w:rPr>
          <w:rFonts w:ascii="Tahoma" w:eastAsia="Tahoma" w:hAnsi="Tahoma" w:cs="Tahoma"/>
          <w:b/>
          <w:color w:val="C00000"/>
          <w:sz w:val="44"/>
          <w:szCs w:val="44"/>
          <w:lang w:val="ro-RO"/>
        </w:rPr>
        <w:t>գիտական</w:t>
      </w:r>
      <w:r w:rsidR="000C1296" w:rsidRPr="00DD5E93">
        <w:rPr>
          <w:rFonts w:asciiTheme="majorBidi" w:eastAsia="Times New Roman" w:hAnsiTheme="majorBidi" w:cstheme="majorBidi"/>
          <w:b/>
          <w:color w:val="C00000"/>
          <w:sz w:val="44"/>
          <w:szCs w:val="44"/>
          <w:lang w:val="ro-RO"/>
        </w:rPr>
        <w:t xml:space="preserve"> </w:t>
      </w:r>
      <w:r w:rsidR="000C1296" w:rsidRPr="00DD5E93">
        <w:rPr>
          <w:rFonts w:ascii="Tahoma" w:eastAsia="Tahoma" w:hAnsi="Tahoma" w:cs="Tahoma"/>
          <w:b/>
          <w:color w:val="C00000"/>
          <w:sz w:val="44"/>
          <w:szCs w:val="44"/>
          <w:lang w:val="ro-RO"/>
        </w:rPr>
        <w:t>հրաշքները</w:t>
      </w:r>
    </w:p>
    <w:p w14:paraId="21D5353F" w14:textId="77777777" w:rsidR="0049215E" w:rsidRPr="00DD5E93" w:rsidRDefault="0049215E" w:rsidP="0049215E">
      <w:pPr>
        <w:ind w:firstLine="709"/>
        <w:jc w:val="both"/>
        <w:rPr>
          <w:rFonts w:asciiTheme="majorBidi" w:hAnsiTheme="majorBidi" w:cstheme="majorBidi"/>
          <w:lang w:val="ro-RO"/>
        </w:rPr>
      </w:pPr>
    </w:p>
    <w:p w14:paraId="0B68752D" w14:textId="77777777" w:rsidR="0049215E" w:rsidRPr="00DD5E93" w:rsidRDefault="0049215E" w:rsidP="0049215E">
      <w:pPr>
        <w:bidi w:val="0"/>
        <w:spacing w:after="0"/>
        <w:ind w:firstLine="709"/>
        <w:jc w:val="both"/>
        <w:rPr>
          <w:rFonts w:asciiTheme="majorBidi" w:hAnsiTheme="majorBidi" w:cstheme="majorBidi"/>
          <w:lang w:val="ro-RO"/>
        </w:rPr>
      </w:pPr>
      <w:r w:rsidRPr="00DD5E93">
        <w:rPr>
          <w:rFonts w:asciiTheme="majorBidi" w:hAnsiTheme="majorBidi" w:cstheme="majorBidi"/>
          <w:noProof/>
        </w:rPr>
        <w:drawing>
          <wp:anchor distT="0" distB="0" distL="114300" distR="114300" simplePos="0" relativeHeight="251657216" behindDoc="0" locked="0" layoutInCell="1" allowOverlap="1" wp14:anchorId="4BA165BA" wp14:editId="09C85B5A">
            <wp:simplePos x="0" y="0"/>
            <wp:positionH relativeFrom="column">
              <wp:posOffset>3077845</wp:posOffset>
            </wp:positionH>
            <wp:positionV relativeFrom="paragraph">
              <wp:posOffset>860425</wp:posOffset>
            </wp:positionV>
            <wp:extent cx="2190750" cy="2657475"/>
            <wp:effectExtent l="0" t="0" r="0" b="9525"/>
            <wp:wrapThrough wrapText="bothSides">
              <wp:wrapPolygon edited="0">
                <wp:start x="0" y="0"/>
                <wp:lineTo x="0" y="21523"/>
                <wp:lineTo x="21412" y="21523"/>
                <wp:lineTo x="21412" y="0"/>
                <wp:lineTo x="0" y="0"/>
              </wp:wrapPolygon>
            </wp:wrapThrough>
            <wp:docPr id="449" name="image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g" descr="a.jp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657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5E93">
        <w:rPr>
          <w:rFonts w:asciiTheme="majorBidi" w:hAnsiTheme="majorBidi" w:cstheme="majorBidi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Ղուրանը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հանդիսանում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Աստծո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գրական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խոսքը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հայտնել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Իր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Մարգարե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Մուհամմեդին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Խ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Գաբրիել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Հրեշտակի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միջոցով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Մուհամմեդը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Խ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մտապահում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և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այնուհետ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թելադրում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իր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ուղեկցորդներին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Իրենց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հերթին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նրանք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մտապահում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գրառում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և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կրկնում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Մարգարե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Մուհամմեդի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Խ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հետ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Ավելին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Մարգարե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Մուհամմեդը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Խ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տարին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մեկ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անգամ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կրկնում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Ղուրանը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Գաբրիել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Հրեշտակի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հետ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և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իր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կյանքի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վերջին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տարվա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ընթացքում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երկու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անգամ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Ղուրանի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հայտնության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պահից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մինչ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օրս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շատ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Մահմեդականներ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տառ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առ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տառ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մտապահում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են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ամբողջ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Ղուրանը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Նրանցից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ոմանք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մինչ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տաս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տարեկան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հասակը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,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մտապահում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են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ամբողջ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Ղուրանը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Դարերի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ընթացքում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Ղուրանի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ոչ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տառ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անգամ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չի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ենթարկվել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փոփոխության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:</w:t>
      </w:r>
    </w:p>
    <w:p w14:paraId="4163F72B" w14:textId="77777777" w:rsidR="0049215E" w:rsidRPr="00DD5E93" w:rsidRDefault="0049215E" w:rsidP="00BA69DF">
      <w:pPr>
        <w:bidi w:val="0"/>
        <w:spacing w:after="0"/>
        <w:ind w:firstLine="709"/>
        <w:jc w:val="both"/>
        <w:rPr>
          <w:rFonts w:asciiTheme="majorBidi" w:hAnsiTheme="majorBidi" w:cstheme="majorBidi"/>
          <w:lang w:val="ro-RO"/>
        </w:rPr>
      </w:pPr>
      <w:r w:rsidRPr="00DD5E93">
        <w:rPr>
          <w:rFonts w:ascii="Tahoma" w:eastAsia="Tahoma" w:hAnsi="Tahoma" w:cs="Tahoma"/>
          <w:sz w:val="24"/>
          <w:szCs w:val="24"/>
          <w:lang w:val="ro-RO"/>
        </w:rPr>
        <w:t>Ղուրանը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հայտնվել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տասնչորս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դար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առաջ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նշում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փաստեր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որոնք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գիտնականները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միայն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վերջերս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են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հայտնել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կամ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ապացուցել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Անկասկած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սա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ապացուցում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Ղուրանը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պետք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լինի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Աստծո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գրական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խոսքը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հայտնել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Մարգարե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Մուհամմեդին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Խ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և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Ղուրանի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հեղինակը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Մուհամմեդը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Խ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կամ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որևէ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այլ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անհատը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չէ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Սա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նույնպես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ապացույց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հանդիսանում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Մուհամմեդը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Խ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Աստծո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ուղարկած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lastRenderedPageBreak/>
        <w:t>ճշմարիտ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Մարգարեն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Պատճառաբանությունից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զուրկ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այն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փաստը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տասնչորս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դար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առաջ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որևէ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մեկը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կարող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էր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տեղյակ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լինել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փաստերին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որոնք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հայտաբերել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կամ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ապացուցել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են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միայն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վերջերս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ընդլայնված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սարքավորումների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և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բարդ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գիտական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մեթոդների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միջոցով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Հետևում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են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որոշ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ro-RO"/>
        </w:rPr>
        <w:t>օրինակներ</w:t>
      </w:r>
      <w:r w:rsidRPr="00DD5E93">
        <w:rPr>
          <w:rFonts w:asciiTheme="majorBidi" w:eastAsia="Times New Roman" w:hAnsiTheme="majorBidi" w:cstheme="majorBidi"/>
          <w:sz w:val="24"/>
          <w:szCs w:val="24"/>
          <w:lang w:val="ro-RO"/>
        </w:rPr>
        <w:t>.</w:t>
      </w:r>
    </w:p>
    <w:p w14:paraId="330E12D3" w14:textId="77777777" w:rsidR="00583CDB" w:rsidRPr="00DD5E93" w:rsidRDefault="00583CDB" w:rsidP="007656EA">
      <w:pPr>
        <w:bidi w:val="0"/>
        <w:jc w:val="both"/>
        <w:rPr>
          <w:rFonts w:asciiTheme="majorBidi" w:hAnsiTheme="majorBidi" w:cstheme="majorBidi"/>
          <w:sz w:val="24"/>
          <w:szCs w:val="24"/>
          <w:lang w:val="ro-RO"/>
        </w:rPr>
      </w:pPr>
    </w:p>
    <w:p w14:paraId="3DF4F933" w14:textId="77777777" w:rsidR="002C37A4" w:rsidRPr="00DD5E93" w:rsidRDefault="002C37A4" w:rsidP="000C1296">
      <w:pPr>
        <w:bidi w:val="0"/>
        <w:spacing w:after="0"/>
        <w:ind w:firstLine="709"/>
        <w:outlineLvl w:val="0"/>
        <w:rPr>
          <w:rFonts w:asciiTheme="majorBidi" w:hAnsiTheme="majorBidi" w:cstheme="majorBidi"/>
          <w:b/>
          <w:bCs/>
          <w:color w:val="538135" w:themeColor="accent6" w:themeShade="BF"/>
          <w:sz w:val="28"/>
          <w:szCs w:val="28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Ա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. 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Ղ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ուրանը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մարդկային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սաղմի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զարգացման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մասին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>.</w:t>
      </w:r>
    </w:p>
    <w:p w14:paraId="7A08FD7A" w14:textId="77777777" w:rsidR="00CD5898" w:rsidRPr="00DD5E93" w:rsidRDefault="00CD5898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Սուրբ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սաղմային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զարգացման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փուլերի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մասին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45F13D5C" w14:textId="77777777" w:rsidR="0005659F" w:rsidRPr="00DD5E93" w:rsidRDefault="00BF58D1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Մենք</w:t>
      </w:r>
      <w:r w:rsidR="0005659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արարել</w:t>
      </w:r>
      <w:r w:rsidR="0005659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ենք</w:t>
      </w:r>
      <w:r w:rsidR="0005659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մարդուն</w:t>
      </w:r>
      <w:r w:rsidR="0005659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կավից</w:t>
      </w:r>
      <w:r w:rsidR="0005659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: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Այնուհետ</w:t>
      </w:r>
      <w:r w:rsidR="0005659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Մենք</w:t>
      </w:r>
      <w:r w:rsidR="0005659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արարել</w:t>
      </w:r>
      <w:r w:rsidR="0005659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ենք</w:t>
      </w:r>
      <w:r w:rsidR="0005659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</w:t>
      </w:r>
      <w:r w:rsidR="0005659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որպես</w:t>
      </w:r>
      <w:r w:rsidR="0005659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կաթիլ</w:t>
      </w:r>
      <w:r w:rsidR="0005659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կարգավորված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վայրում</w:t>
      </w:r>
      <w:r w:rsidR="0005659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ամուր</w:t>
      </w:r>
      <w:r w:rsidR="0005659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հաստատված</w:t>
      </w:r>
      <w:r w:rsidR="0005659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Այնուհետ</w:t>
      </w:r>
      <w:r w:rsidR="0005659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Մենք</w:t>
      </w:r>
      <w:r w:rsidR="0005659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արարել</w:t>
      </w:r>
      <w:r w:rsidR="0005659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ենք</w:t>
      </w:r>
      <w:r w:rsidR="0005659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կաթիլը</w:t>
      </w:r>
      <w:r w:rsidR="0005659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8707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(</w:t>
      </w:r>
      <w:r w:rsidR="0005659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ալաքահի</w:t>
      </w:r>
      <w:r w:rsidR="0038707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)</w:t>
      </w:r>
      <w:r w:rsidR="0005659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A3D5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թանձրուկի</w:t>
      </w:r>
      <w:r w:rsidR="008A3D5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8A3D5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կախուկի</w:t>
      </w:r>
      <w:r w:rsidR="008A3D5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A3D5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8A3D5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A3D5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արյան</w:t>
      </w:r>
      <w:r w:rsidR="008A3D5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A3D5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գնդի</w:t>
      </w:r>
      <w:r w:rsidR="008A3D5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A3D5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այնուհետ</w:t>
      </w:r>
      <w:r w:rsidR="008A3D5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A3D5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Մենք</w:t>
      </w:r>
      <w:r w:rsidR="008A3D5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A3D5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արարել</w:t>
      </w:r>
      <w:r w:rsidR="008A3D5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A3D5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ենք</w:t>
      </w:r>
      <w:r w:rsidR="008A3D5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8707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ալ</w:t>
      </w:r>
      <w:r w:rsidR="008A3D5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աքահը</w:t>
      </w:r>
      <w:r w:rsidR="008A3D5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A3D5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մուդղահի</w:t>
      </w:r>
      <w:r w:rsidR="008A3D5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A3D5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թանձրուկի</w:t>
      </w:r>
      <w:r w:rsidR="008A3D5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...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8A3D52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2"/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87071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8A3D52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8A3D52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23:12-14</w:t>
      </w:r>
      <w:r w:rsidR="00387071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)</w:t>
      </w:r>
    </w:p>
    <w:p w14:paraId="52CBDEFE" w14:textId="77777777" w:rsidR="0088730A" w:rsidRPr="00DD5E93" w:rsidRDefault="0088730A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Գրականորեն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արաբերե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ալաքահ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բառը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երեք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իմաստ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723697AD" w14:textId="77777777" w:rsidR="0088730A" w:rsidRPr="00DD5E93" w:rsidRDefault="0088730A" w:rsidP="00542AC0">
      <w:pPr>
        <w:bidi w:val="0"/>
        <w:spacing w:after="0"/>
        <w:ind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1.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Տզրուկ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2.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Կախուկ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3.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գունդ</w:t>
      </w:r>
    </w:p>
    <w:p w14:paraId="3365CD25" w14:textId="77777777" w:rsidR="00066F20" w:rsidRPr="00DD5E93" w:rsidRDefault="00066F20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Համեմատություն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կացնելով</w:t>
      </w:r>
      <w:r w:rsidR="007656E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տզրուկը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սաղմի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ալաքահի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փուլի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ընթացքում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գտնում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երկուսի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3"/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նմանություն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մենք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տեսնում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ենք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պատկերի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Նույնպես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փուլում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սաղմը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սնունդ</w:t>
      </w:r>
      <w:r w:rsidR="002D3E1B" w:rsidRPr="00DD5E93">
        <w:rPr>
          <w:rFonts w:ascii="Tahoma" w:eastAsia="Tahoma" w:hAnsi="Tahoma" w:cs="Tahoma"/>
          <w:sz w:val="24"/>
          <w:szCs w:val="24"/>
          <w:lang w:val="hy-AM"/>
        </w:rPr>
        <w:t>ը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ձեռք</w:t>
      </w:r>
      <w:r w:rsidR="002D3E1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D3E1B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բերում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մոր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արյունից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նմանվելով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տզրուկի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սնվում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մյուսների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66F0E" w:rsidRPr="00DD5E93">
        <w:rPr>
          <w:rFonts w:ascii="Tahoma" w:eastAsia="Tahoma" w:hAnsi="Tahoma" w:cs="Tahoma"/>
          <w:sz w:val="24"/>
          <w:szCs w:val="24"/>
          <w:lang w:val="hy-AM"/>
        </w:rPr>
        <w:t>արյամբ</w:t>
      </w:r>
      <w:r w:rsidR="00466F0E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466F0E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4"/>
      </w:r>
    </w:p>
    <w:p w14:paraId="637BE3AC" w14:textId="77777777" w:rsidR="00A01409" w:rsidRPr="00DD5E93" w:rsidRDefault="00A01409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</w:p>
    <w:p w14:paraId="22DA3885" w14:textId="77777777" w:rsidR="00BF58D1" w:rsidRPr="00DD5E93" w:rsidRDefault="00767B17" w:rsidP="00767B17">
      <w:pPr>
        <w:bidi w:val="0"/>
        <w:spacing w:after="0"/>
        <w:jc w:val="center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66549CF" wp14:editId="56CD7A4A">
            <wp:extent cx="5118061" cy="2724785"/>
            <wp:effectExtent l="0" t="0" r="6985" b="0"/>
            <wp:docPr id="456" name="Imagin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11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895" cy="274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70389" w14:textId="77777777" w:rsidR="00C14D60" w:rsidRPr="00DD5E93" w:rsidRDefault="006D5543" w:rsidP="00767B17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1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Պատկերները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պարզաբանում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</w:t>
      </w:r>
      <w:r w:rsidR="002D3E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3E6A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ալաքայի</w:t>
      </w:r>
      <w:r w:rsidR="00D43E6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3E6A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փուլում</w:t>
      </w:r>
      <w:r w:rsidR="00D43E6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3E6A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գտնվող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տզրուկի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մարդկային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սաղմի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3E6A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արտաքինի</w:t>
      </w:r>
      <w:r w:rsidR="00D43E6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3E6A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նմանությունները</w:t>
      </w:r>
      <w:r w:rsidR="007656E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Տզրուկը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պատկերված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Մարդկային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Զարգացման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տեսանկյունից</w:t>
      </w:r>
      <w:r w:rsidR="007656E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lastRenderedPageBreak/>
        <w:t>նկարագրել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Սուննան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Մուրը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այլոք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էջ</w:t>
      </w:r>
      <w:r w:rsidR="007656E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. 37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փոփոխված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Կենդանաբանության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Փո</w:t>
      </w:r>
      <w:r w:rsidR="007656EA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ոխված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Սկզբունքներից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Հիքմանի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այլոց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Սաղմը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պատկերված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Մարդկային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Զարգացման</w:t>
      </w:r>
      <w:r w:rsidR="007656E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7656EA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կերպով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Մուր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Փերսաուդ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, 5-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րդ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հրատարակություն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էջ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.73)</w:t>
      </w:r>
    </w:p>
    <w:p w14:paraId="100F619C" w14:textId="77777777" w:rsidR="004C4077" w:rsidRPr="00DD5E93" w:rsidRDefault="004C4077" w:rsidP="004C4077">
      <w:pPr>
        <w:bidi w:val="0"/>
        <w:spacing w:after="0"/>
        <w:ind w:firstLine="709"/>
        <w:jc w:val="both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</w:p>
    <w:p w14:paraId="3920520C" w14:textId="77777777" w:rsidR="00680CDE" w:rsidRPr="00DD5E93" w:rsidRDefault="00767B17" w:rsidP="00767B17">
      <w:pPr>
        <w:bidi w:val="0"/>
        <w:spacing w:after="0"/>
        <w:jc w:val="center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color w:val="5B9BD5" w:themeColor="accent1"/>
          <w:sz w:val="24"/>
          <w:szCs w:val="24"/>
        </w:rPr>
        <w:drawing>
          <wp:inline distT="0" distB="0" distL="0" distR="0" wp14:anchorId="23D95EE6" wp14:editId="651A5440">
            <wp:extent cx="4388337" cy="3019425"/>
            <wp:effectExtent l="0" t="0" r="0" b="0"/>
            <wp:docPr id="457" name="Imagine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2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9605" cy="302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86EED" w14:textId="77777777" w:rsidR="00D43E6A" w:rsidRPr="00DD5E93" w:rsidRDefault="00D43E6A" w:rsidP="00767B17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2.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Այստեղ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տեսնել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մոր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արգանդում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ալաքայի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փուլում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գտնվող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սաղմի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կասեցման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սխեման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 (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Զարգացող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Մարդը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Մուր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D3E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երսուադ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5-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րդ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հրատարակություն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էջ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.66)</w:t>
      </w:r>
    </w:p>
    <w:p w14:paraId="00C44867" w14:textId="77777777" w:rsidR="00542AC0" w:rsidRPr="00DD5E93" w:rsidRDefault="00542AC0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</w:p>
    <w:p w14:paraId="051A43C8" w14:textId="77777777" w:rsidR="00680CDE" w:rsidRPr="00DD5E93" w:rsidRDefault="00542AC0" w:rsidP="00542AC0">
      <w:pPr>
        <w:bidi w:val="0"/>
        <w:spacing w:after="0"/>
        <w:ind w:firstLine="709"/>
        <w:jc w:val="center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color w:val="5B9BD5" w:themeColor="accent1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E1F0C04" wp14:editId="481CDD74">
            <wp:simplePos x="0" y="0"/>
            <wp:positionH relativeFrom="column">
              <wp:posOffset>228600</wp:posOffset>
            </wp:positionH>
            <wp:positionV relativeFrom="paragraph">
              <wp:posOffset>48895</wp:posOffset>
            </wp:positionV>
            <wp:extent cx="2162810" cy="2035810"/>
            <wp:effectExtent l="0" t="0" r="8890" b="2540"/>
            <wp:wrapThrough wrapText="bothSides">
              <wp:wrapPolygon edited="0">
                <wp:start x="0" y="0"/>
                <wp:lineTo x="0" y="21425"/>
                <wp:lineTo x="21499" y="21425"/>
                <wp:lineTo x="21499" y="0"/>
                <wp:lineTo x="0" y="0"/>
              </wp:wrapPolygon>
            </wp:wrapThrough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6F126" w14:textId="77777777" w:rsidR="003810FD" w:rsidRPr="00DD5E93" w:rsidRDefault="003810FD" w:rsidP="00767B17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3.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լուսապատկերի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տեսնել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մոր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արգանդի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գտնվող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մոտ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15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օրական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սաղմի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կասեցումը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ալաքայի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փուլում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,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նշել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2: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Սաղմի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չափսը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մոտ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0.6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միլիմետր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 (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Զարգացող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Մարդը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Մուր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3-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րդ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հրատարակություն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էջ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.66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Հիսթոլոգիա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Լիսոն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Լիսոն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)</w:t>
      </w:r>
    </w:p>
    <w:p w14:paraId="2E7E2B8F" w14:textId="77777777" w:rsidR="00542AC0" w:rsidRPr="00DD5E93" w:rsidRDefault="00542AC0" w:rsidP="00542AC0">
      <w:pPr>
        <w:bidi w:val="0"/>
        <w:spacing w:after="0"/>
        <w:ind w:firstLine="709"/>
        <w:jc w:val="both"/>
        <w:rPr>
          <w:rFonts w:asciiTheme="majorBidi" w:eastAsia="Tahoma" w:hAnsiTheme="majorBidi" w:cstheme="majorBidi"/>
          <w:sz w:val="24"/>
          <w:szCs w:val="24"/>
          <w:lang w:val="hy-AM"/>
        </w:rPr>
      </w:pPr>
    </w:p>
    <w:p w14:paraId="3959E4FE" w14:textId="77777777" w:rsidR="00542AC0" w:rsidRPr="00DD5E93" w:rsidRDefault="00542AC0" w:rsidP="00542AC0">
      <w:pPr>
        <w:bidi w:val="0"/>
        <w:spacing w:after="0"/>
        <w:ind w:firstLine="709"/>
        <w:jc w:val="both"/>
        <w:rPr>
          <w:rFonts w:asciiTheme="majorBidi" w:eastAsia="Tahoma" w:hAnsiTheme="majorBidi" w:cstheme="majorBidi"/>
          <w:sz w:val="24"/>
          <w:szCs w:val="24"/>
          <w:lang w:val="hy-AM"/>
        </w:rPr>
      </w:pPr>
    </w:p>
    <w:p w14:paraId="48B2A829" w14:textId="77777777" w:rsidR="00E62F47" w:rsidRPr="00DD5E93" w:rsidRDefault="00E62F47" w:rsidP="00542AC0">
      <w:pPr>
        <w:bidi w:val="0"/>
        <w:spacing w:after="0"/>
        <w:ind w:firstLine="709"/>
        <w:jc w:val="both"/>
        <w:rPr>
          <w:rFonts w:asciiTheme="majorBidi" w:eastAsia="Tahoma" w:hAnsiTheme="majorBidi" w:cstheme="majorBidi"/>
          <w:sz w:val="24"/>
          <w:szCs w:val="24"/>
          <w:lang w:val="hy-AM"/>
        </w:rPr>
      </w:pPr>
    </w:p>
    <w:p w14:paraId="08E9F61A" w14:textId="77777777" w:rsidR="00E62F47" w:rsidRPr="00DD5E93" w:rsidRDefault="00E62F47" w:rsidP="00E62F4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Ալաքահ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բառի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երկրորդ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իմաստն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«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կպչած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կապված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»: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տեսնել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2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3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պատկերների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արգանդում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սաղմի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կպչունությունը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կախվածությունը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ալաքահի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փուլի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129308AF" w14:textId="77777777" w:rsidR="0074748D" w:rsidRPr="00DD5E93" w:rsidRDefault="0074748D" w:rsidP="00E62F4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Ալաքահ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բառի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երրորդ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իմաստը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E5638" w:rsidRPr="00DD5E93">
        <w:rPr>
          <w:rFonts w:ascii="Tahoma" w:eastAsia="Tahoma" w:hAnsi="Tahoma" w:cs="Tahoma"/>
          <w:sz w:val="24"/>
          <w:szCs w:val="24"/>
          <w:lang w:val="hy-AM"/>
        </w:rPr>
        <w:t>կարելի</w:t>
      </w:r>
      <w:r w:rsidR="005E563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E5638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5E563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E5638" w:rsidRPr="00DD5E93">
        <w:rPr>
          <w:rFonts w:ascii="Tahoma" w:eastAsia="Tahoma" w:hAnsi="Tahoma" w:cs="Tahoma"/>
          <w:sz w:val="24"/>
          <w:szCs w:val="24"/>
          <w:lang w:val="hy-AM"/>
        </w:rPr>
        <w:t>թարգմանել</w:t>
      </w:r>
      <w:r w:rsidR="005E563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E5638" w:rsidRPr="00DD5E93">
        <w:rPr>
          <w:rFonts w:ascii="Tahoma" w:eastAsia="Tahoma" w:hAnsi="Tahoma" w:cs="Tahoma"/>
          <w:sz w:val="24"/>
          <w:szCs w:val="24"/>
          <w:lang w:val="hy-AM"/>
        </w:rPr>
        <w:t>որպես</w:t>
      </w:r>
      <w:r w:rsidR="005E563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80CDE" w:rsidRPr="00DD5E93">
        <w:rPr>
          <w:rFonts w:asciiTheme="majorBidi" w:hAnsiTheme="majorBidi" w:cstheme="majorBidi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գունդ</w:t>
      </w:r>
      <w:r w:rsidR="00680CDE" w:rsidRPr="00DD5E93">
        <w:rPr>
          <w:rFonts w:asciiTheme="majorBidi" w:hAnsiTheme="majorBidi" w:cstheme="majorBidi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գտնում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5E563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E5638"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92C61"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="005E5638" w:rsidRPr="00DD5E93">
        <w:rPr>
          <w:rFonts w:ascii="Tahoma" w:eastAsia="Tahoma" w:hAnsi="Tahoma" w:cs="Tahoma"/>
          <w:sz w:val="24"/>
          <w:szCs w:val="24"/>
          <w:lang w:val="hy-AM"/>
        </w:rPr>
        <w:t>աքահի</w:t>
      </w:r>
      <w:r w:rsidR="005E563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E5638" w:rsidRPr="00DD5E93">
        <w:rPr>
          <w:rFonts w:ascii="Tahoma" w:eastAsia="Tahoma" w:hAnsi="Tahoma" w:cs="Tahoma"/>
          <w:sz w:val="24"/>
          <w:szCs w:val="24"/>
          <w:lang w:val="hy-AM"/>
        </w:rPr>
        <w:t>փուլի</w:t>
      </w:r>
      <w:r w:rsidR="005E563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E5638" w:rsidRPr="00DD5E93">
        <w:rPr>
          <w:rFonts w:ascii="Tahoma" w:eastAsia="Tahoma" w:hAnsi="Tahoma" w:cs="Tahoma"/>
          <w:sz w:val="24"/>
          <w:szCs w:val="24"/>
          <w:lang w:val="hy-AM"/>
        </w:rPr>
        <w:t>ընթացքում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սաղմի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արտաքին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պարկիկները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նման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E5638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գնդի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պայմանավորված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համեմատական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E5638" w:rsidRPr="00DD5E93">
        <w:rPr>
          <w:rFonts w:ascii="Tahoma" w:eastAsia="Tahoma" w:hAnsi="Tahoma" w:cs="Tahoma"/>
          <w:sz w:val="24"/>
          <w:szCs w:val="24"/>
          <w:lang w:val="hy-AM"/>
        </w:rPr>
        <w:t>արյան</w:t>
      </w:r>
      <w:r w:rsidR="005E563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քանակությամբ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E5638" w:rsidRPr="00DD5E93">
        <w:rPr>
          <w:rFonts w:ascii="Tahoma" w:eastAsia="Tahoma" w:hAnsi="Tahoma" w:cs="Tahoma"/>
          <w:sz w:val="24"/>
          <w:szCs w:val="24"/>
          <w:lang w:val="hy-AM"/>
        </w:rPr>
        <w:t>տվյալ</w:t>
      </w:r>
      <w:r w:rsidR="005E563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E5638" w:rsidRPr="00DD5E93">
        <w:rPr>
          <w:rFonts w:ascii="Tahoma" w:eastAsia="Tahoma" w:hAnsi="Tahoma" w:cs="Tahoma"/>
          <w:sz w:val="24"/>
          <w:szCs w:val="24"/>
          <w:lang w:val="hy-AM"/>
        </w:rPr>
        <w:t>փուլում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ներկա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lastRenderedPageBreak/>
        <w:t>սաղմի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5"/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E5638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4</w:t>
      </w:r>
      <w:r w:rsidR="005E5638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տվյալ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փուլում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մինչ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երրորդ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շաբաթվա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ավարտը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6"/>
      </w:r>
      <w:r w:rsidR="005E5638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680CD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4535C"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="0064535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4535C" w:rsidRPr="00DD5E93">
        <w:rPr>
          <w:rFonts w:ascii="Tahoma" w:eastAsia="Tahoma" w:hAnsi="Tahoma" w:cs="Tahoma"/>
          <w:sz w:val="24"/>
          <w:szCs w:val="24"/>
          <w:lang w:val="hy-AM"/>
        </w:rPr>
        <w:t>շրջանառվում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E5638" w:rsidRPr="00DD5E93">
        <w:rPr>
          <w:rFonts w:ascii="Tahoma" w:eastAsia="Tahoma" w:hAnsi="Tahoma" w:cs="Tahoma"/>
          <w:sz w:val="24"/>
          <w:szCs w:val="24"/>
          <w:lang w:val="hy-AM"/>
        </w:rPr>
        <w:t>սաղմի</w:t>
      </w:r>
      <w:r w:rsidR="005E563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E5638"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="00E8275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Ուստի</w:t>
      </w:r>
      <w:r w:rsidR="0064535C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փուլում</w:t>
      </w:r>
      <w:r w:rsidR="0064535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64535C" w:rsidRPr="00DD5E93">
        <w:rPr>
          <w:rFonts w:ascii="Tahoma" w:eastAsia="Tahoma" w:hAnsi="Tahoma" w:cs="Tahoma"/>
          <w:sz w:val="24"/>
          <w:szCs w:val="24"/>
          <w:lang w:val="hy-AM"/>
        </w:rPr>
        <w:t>սաղմը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նման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գնդի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2DC0CEC2" w14:textId="77777777" w:rsidR="00680CDE" w:rsidRPr="00DD5E93" w:rsidRDefault="00BF0719" w:rsidP="00BF0719">
      <w:pPr>
        <w:bidi w:val="0"/>
        <w:spacing w:after="0"/>
        <w:jc w:val="center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color w:val="5B9BD5" w:themeColor="accent1"/>
          <w:sz w:val="24"/>
          <w:szCs w:val="24"/>
        </w:rPr>
        <w:drawing>
          <wp:inline distT="0" distB="0" distL="0" distR="0" wp14:anchorId="1668897A" wp14:editId="436EDB19">
            <wp:extent cx="4267200" cy="2772195"/>
            <wp:effectExtent l="19050" t="19050" r="19050" b="28575"/>
            <wp:docPr id="469" name="Imagine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3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7721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C8B042" w14:textId="77777777" w:rsidR="00E1283F" w:rsidRPr="00DD5E93" w:rsidRDefault="00E1283F" w:rsidP="00942E42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4.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Ալաքայի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փուլում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գտնվող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սաղմի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պարզունակ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սրտանոթային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համակարգի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գծապատկերը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: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Սաղմի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արտաքին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տեսքը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պարկիկները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նմանվում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արյան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գնդի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շնորհիվ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սաղմի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մեջ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առկա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արյան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հսկայական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քանակության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: </w:t>
      </w:r>
      <w:r w:rsidR="004C5AAE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(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Զարգացող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Մարդը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Մուր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, 5-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րդ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հրատարակություն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A05B1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էջ</w:t>
      </w:r>
      <w:r w:rsidR="00A05B1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.65</w:t>
      </w:r>
      <w:r w:rsidR="004C5AAE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)</w:t>
      </w:r>
    </w:p>
    <w:p w14:paraId="261EAE44" w14:textId="77777777" w:rsidR="00542AC0" w:rsidRPr="00DD5E93" w:rsidRDefault="00542AC0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</w:p>
    <w:p w14:paraId="02103BD3" w14:textId="77777777" w:rsidR="004C5AAE" w:rsidRPr="00DD5E93" w:rsidRDefault="004C5AA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Այսպիսով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ալաքահ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բառի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երեք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իմաստները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համապատասխանում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փուլում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գտնվող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սաղմի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4535C" w:rsidRPr="00DD5E93">
        <w:rPr>
          <w:rFonts w:ascii="Tahoma" w:eastAsia="Tahoma" w:hAnsi="Tahoma" w:cs="Tahoma"/>
          <w:sz w:val="24"/>
          <w:szCs w:val="24"/>
          <w:lang w:val="hy-AM"/>
        </w:rPr>
        <w:t>նկարագրությանը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43D3CE51" w14:textId="77777777" w:rsidR="006550A9" w:rsidRPr="00DD5E93" w:rsidRDefault="006550A9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Հաջորդ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փուլը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նկարագրել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տարբերակը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մուդգահի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փուլը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Արաբերեն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մուդգահ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նշանակում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F6FC2" w:rsidRPr="00DD5E93">
        <w:rPr>
          <w:rFonts w:asciiTheme="majorBidi" w:hAnsiTheme="majorBidi" w:cstheme="majorBidi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ծամած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նյութ</w:t>
      </w:r>
      <w:r w:rsidR="00EF6FC2" w:rsidRPr="00DD5E93">
        <w:rPr>
          <w:rFonts w:asciiTheme="majorBidi" w:hAnsiTheme="majorBidi" w:cstheme="majorBidi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որևէ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վերցնի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մաստակ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ծամի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այնուհետ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համեմատություն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կացնի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մուդգահի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փուլում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գտնվող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սաղմի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ապա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4535C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հանգել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82754"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եզրակացության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այդ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փուլում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գտնվող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սաղմը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արտաքինով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նման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ծամած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նյութի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շնորհիվ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սաղմի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ետնամասում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գտնվող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սեգմենտների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որոնք</w:t>
      </w:r>
      <w:r w:rsidR="00EF6FC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«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ինչ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չափով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նման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4535C" w:rsidRPr="00DD5E93">
        <w:rPr>
          <w:rFonts w:ascii="Tahoma" w:eastAsia="Tahoma" w:hAnsi="Tahoma" w:cs="Tahoma"/>
          <w:sz w:val="24"/>
          <w:szCs w:val="24"/>
          <w:lang w:val="hy-AM"/>
        </w:rPr>
        <w:t>ծամ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ած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նյութի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վրա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գտնվող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ատամի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հետքերի</w:t>
      </w:r>
      <w:r w:rsidR="00EF6FC2" w:rsidRPr="00DD5E93">
        <w:rPr>
          <w:rFonts w:asciiTheme="majorBidi" w:hAnsiTheme="majorBidi" w:cstheme="majorBidi"/>
          <w:sz w:val="24"/>
          <w:szCs w:val="24"/>
          <w:lang w:val="hy-AM"/>
        </w:rPr>
        <w:t>»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CF0953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7"/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(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տես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պատկեր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5 </w:t>
      </w:r>
      <w:r w:rsidR="00CF0953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CF095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6)</w:t>
      </w:r>
    </w:p>
    <w:p w14:paraId="2F9EC9E7" w14:textId="77777777" w:rsidR="00696B20" w:rsidRPr="00DD5E93" w:rsidRDefault="002B37F7" w:rsidP="00696B2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Ինչպե</w:t>
      </w:r>
      <w:r w:rsidR="00E03FC5" w:rsidRPr="00DD5E93">
        <w:rPr>
          <w:rFonts w:ascii="Tahoma" w:eastAsia="Tahoma" w:hAnsi="Tahoma" w:cs="Tahoma"/>
          <w:sz w:val="24"/>
          <w:szCs w:val="24"/>
          <w:lang w:val="hy-AM"/>
        </w:rPr>
        <w:t>՞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20C31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C20C31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տեղյակ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լինել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ամենի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մասին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տասնչորս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հարյուր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գիտնականները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վերջերս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հայտնագործել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կիրառելով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ժամանակակից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սարքավորումները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հզոր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մանրադիտակները</w:t>
      </w:r>
      <w:r w:rsidR="00E82754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ժամանակահատվածում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գոյություն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ունեցել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</w:p>
    <w:p w14:paraId="79B4708A" w14:textId="77777777" w:rsidR="00696B20" w:rsidRPr="00DD5E93" w:rsidRDefault="00696B20" w:rsidP="00696B2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Լուվենհոքը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առաջին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գիտնականը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) 1000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1677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թվականին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հետազոտեց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մարդկային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սերմնահեղուկի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բջիջները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սպերմատոզոիդները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),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կիրառելով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բարելավված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մանրադիտակը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սխալմամբ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կարծեցին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սերմնահեղուկի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բջիջները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lastRenderedPageBreak/>
        <w:t>պարունակում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մանրանկար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ներկայացնելով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արարածը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աճել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անցնելով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իգական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սեռուղիով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8"/>
      </w:r>
    </w:p>
    <w:p w14:paraId="1A4E653B" w14:textId="77777777" w:rsidR="00BF0719" w:rsidRPr="00DD5E93" w:rsidRDefault="00696B20" w:rsidP="00696B2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Պրոֆեսոր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Էմերիթուս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Քեյթ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անատոմիայի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սաղմաբանության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ոլորտների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աշխարհի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ամենահայտնի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գիտնականը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«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Զարգացող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»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գրքի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հեղինակը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թարգմանվել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լեզուներով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քաղվածք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հատուկ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հանձնաժողովը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ընտրել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անհատի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հեղինակած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լավագույն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գիրք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Դոկտոր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Քեյթ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Տորոնտոյի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համալսարանի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Անատոմիայի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Բջջային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Կենսաբանության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պատվավոր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պրոֆեսոր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Տորոնտո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Կանադա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Այնտեղ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Բժշկական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Բաժանմունքի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Հիմնական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Դեկանը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8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շարունակ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Անատոմիայի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Բաժանմունքի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ղեկավարը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1984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թվականին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ստացավ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Կանադայի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անատոմիական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ոլորտում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ամենատարբերվող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պարգևը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ներկայացնում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Պարգևը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Անատոմիստների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Կանադական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ընկերությունը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ղեկավարել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շատ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միջազգային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կազմակերպություններ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ինչպիսիք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Անատոմիստների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Կանադական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Ամերիկյան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Կազմակերպությունը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Կենսաբանական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Խորհրդի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4C8E4F17" w14:textId="77777777" w:rsidR="00942E42" w:rsidRPr="00DD5E93" w:rsidRDefault="00942E42" w:rsidP="00942E42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0A7D0A36" w14:textId="77777777" w:rsidR="00696B20" w:rsidRPr="00DD5E93" w:rsidRDefault="00696B20" w:rsidP="00696B20">
      <w:pPr>
        <w:bidi w:val="0"/>
        <w:spacing w:after="0"/>
        <w:ind w:firstLine="709"/>
        <w:jc w:val="both"/>
        <w:rPr>
          <w:rFonts w:asciiTheme="majorBidi" w:hAnsiTheme="majorBidi" w:cstheme="majorBidi"/>
          <w:color w:val="5B9BD5" w:themeColor="accent1"/>
          <w:sz w:val="24"/>
          <w:szCs w:val="24"/>
          <w:lang w:val="ro-RO"/>
        </w:rPr>
      </w:pPr>
      <w:r w:rsidRPr="00DD5E93">
        <w:rPr>
          <w:rFonts w:asciiTheme="majorBidi" w:hAnsiTheme="majorBidi" w:cstheme="majorBidi"/>
          <w:noProof/>
          <w:color w:val="5B9BD5" w:themeColor="accent1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ED81664" wp14:editId="12DFB8AC">
            <wp:simplePos x="0" y="0"/>
            <wp:positionH relativeFrom="margin">
              <wp:posOffset>-1270</wp:posOffset>
            </wp:positionH>
            <wp:positionV relativeFrom="margin">
              <wp:posOffset>2276475</wp:posOffset>
            </wp:positionV>
            <wp:extent cx="2076450" cy="2333625"/>
            <wp:effectExtent l="0" t="0" r="0" b="9525"/>
            <wp:wrapSquare wrapText="bothSides"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FD7FD2" w14:textId="77777777" w:rsidR="008F09D7" w:rsidRPr="00DD5E93" w:rsidRDefault="008F09D7" w:rsidP="00696B20">
      <w:pPr>
        <w:bidi w:val="0"/>
        <w:spacing w:after="0"/>
        <w:jc w:val="center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5</w:t>
      </w:r>
      <w:r w:rsidR="001B5227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1B5227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Մուդգահ</w:t>
      </w:r>
      <w:r w:rsidR="001B5227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1B5227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փուլի</w:t>
      </w:r>
      <w:r w:rsidR="001B5227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1B5227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մեջ</w:t>
      </w:r>
      <w:r w:rsidR="001B5227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1B5227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գտնվող</w:t>
      </w:r>
      <w:r w:rsidR="001B5227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28 </w:t>
      </w:r>
      <w:r w:rsidR="001B5227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օրական</w:t>
      </w:r>
      <w:r w:rsidR="001B5227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1B5227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սաղմի</w:t>
      </w:r>
      <w:r w:rsidR="001B5227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1B5227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լուսանկարը</w:t>
      </w:r>
      <w:r w:rsidR="001B5227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Այս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փուլում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գտնվող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սաղմը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նման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ծամած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նյութի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որովհետև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սաղմի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ետնամասի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հատվածում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գտնվող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սոմիթները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ինչ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որ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չափով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նմանվում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ծամած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նյութի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ատամի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E95212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հետքերի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: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Սաղմի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E95212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չափը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4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միլիմետր</w:t>
      </w:r>
      <w:r w:rsidR="00E95212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E95212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: </w:t>
      </w:r>
      <w:r w:rsidR="00E95212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(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Զարգացող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Մարդը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Մուր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Փերսուադ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, 5-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րդ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հրատարակություն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էջ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.82,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Պրոֆեսոր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Հիդեո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Նիշիմուրայից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Քյոթոյի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Համալսարան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Քյոթո</w:t>
      </w:r>
      <w:r w:rsidR="00DE31F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DE31F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Ճապոնիա</w:t>
      </w:r>
      <w:r w:rsidR="00E95212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):</w:t>
      </w:r>
    </w:p>
    <w:p w14:paraId="0D1DA310" w14:textId="77777777" w:rsidR="00542AC0" w:rsidRPr="00DD5E93" w:rsidRDefault="00542AC0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</w:p>
    <w:p w14:paraId="45055562" w14:textId="77777777" w:rsidR="00EF6FC2" w:rsidRPr="00DD5E93" w:rsidRDefault="00696B20" w:rsidP="00532359">
      <w:pPr>
        <w:bidi w:val="0"/>
        <w:spacing w:after="0"/>
        <w:jc w:val="center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color w:val="5B9BD5" w:themeColor="accent1"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2BBC56C2" wp14:editId="735913C2">
            <wp:simplePos x="0" y="0"/>
            <wp:positionH relativeFrom="margin">
              <wp:posOffset>2324100</wp:posOffset>
            </wp:positionH>
            <wp:positionV relativeFrom="margin">
              <wp:posOffset>4629150</wp:posOffset>
            </wp:positionV>
            <wp:extent cx="2943225" cy="4010025"/>
            <wp:effectExtent l="0" t="0" r="9525" b="9525"/>
            <wp:wrapSquare wrapText="bothSides"/>
            <wp:docPr id="465" name="Imagin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5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A96FC2" w14:textId="77777777" w:rsidR="00532359" w:rsidRPr="00DD5E93" w:rsidRDefault="00532359" w:rsidP="00532359">
      <w:pPr>
        <w:bidi w:val="0"/>
        <w:spacing w:after="0"/>
        <w:jc w:val="center"/>
        <w:rPr>
          <w:rFonts w:asciiTheme="majorBidi" w:eastAsia="Tahoma" w:hAnsiTheme="majorBidi" w:cstheme="majorBidi"/>
          <w:color w:val="C00000"/>
          <w:sz w:val="24"/>
          <w:szCs w:val="24"/>
          <w:lang w:val="hy-AM"/>
        </w:rPr>
      </w:pPr>
    </w:p>
    <w:p w14:paraId="1731598B" w14:textId="77777777" w:rsidR="002E547C" w:rsidRPr="00DD5E93" w:rsidRDefault="002E547C" w:rsidP="00532359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6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համեմատություն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անց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կացնում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մուդգահի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փուլի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գտնվող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սաղմի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արտաքինի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ծամած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մաստակի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միջև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գտնում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նրանց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նմանությունը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</w:t>
      </w:r>
    </w:p>
    <w:p w14:paraId="5B44EAE8" w14:textId="77777777" w:rsidR="002E547C" w:rsidRPr="00DD5E93" w:rsidRDefault="002E547C" w:rsidP="00532359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Մուդգահի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փուլում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գտնվող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սաղմի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Այստեղ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տեսնել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սաղմի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ետնամասի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հատվածում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գտնվող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սոմիթները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նման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ատամի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հետքերին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 (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Զարգացող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Մարդ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Մուր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Փերսուադ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, 5-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րդ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հրատարակություն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էջ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.79)</w:t>
      </w:r>
    </w:p>
    <w:p w14:paraId="7DF4B612" w14:textId="77777777" w:rsidR="002E547C" w:rsidRPr="00DD5E93" w:rsidRDefault="002E547C" w:rsidP="00532359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Բ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Ծամած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մաստակի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նկար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</w:t>
      </w:r>
    </w:p>
    <w:p w14:paraId="2FF9D10B" w14:textId="77777777" w:rsidR="00942E42" w:rsidRPr="00DD5E93" w:rsidRDefault="00942E42" w:rsidP="00942E42">
      <w:pPr>
        <w:bidi w:val="0"/>
        <w:spacing w:after="0"/>
        <w:ind w:firstLine="709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</w:p>
    <w:p w14:paraId="1DD55A41" w14:textId="77777777" w:rsidR="00532359" w:rsidRPr="00DD5E93" w:rsidRDefault="00532359" w:rsidP="00542AC0">
      <w:pPr>
        <w:bidi w:val="0"/>
        <w:spacing w:after="0"/>
        <w:ind w:firstLine="709"/>
        <w:jc w:val="both"/>
        <w:rPr>
          <w:rFonts w:asciiTheme="majorBidi" w:eastAsia="Tahoma" w:hAnsiTheme="majorBidi" w:cstheme="majorBidi"/>
          <w:sz w:val="24"/>
          <w:szCs w:val="24"/>
          <w:lang w:val="hy-AM"/>
        </w:rPr>
      </w:pPr>
    </w:p>
    <w:p w14:paraId="1CF43F7D" w14:textId="77777777" w:rsidR="00532359" w:rsidRPr="00DD5E93" w:rsidRDefault="00532359" w:rsidP="00532359">
      <w:pPr>
        <w:bidi w:val="0"/>
        <w:spacing w:after="0"/>
        <w:ind w:firstLine="709"/>
        <w:jc w:val="both"/>
        <w:rPr>
          <w:rFonts w:asciiTheme="majorBidi" w:eastAsia="Tahoma" w:hAnsiTheme="majorBidi" w:cstheme="majorBidi"/>
          <w:sz w:val="24"/>
          <w:szCs w:val="24"/>
          <w:lang w:val="hy-AM"/>
        </w:rPr>
      </w:pPr>
    </w:p>
    <w:p w14:paraId="61346A03" w14:textId="77777777" w:rsidR="00942E42" w:rsidRPr="00DD5E93" w:rsidRDefault="00BE430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1981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թվականին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Սաուդյան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Արաբիայի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Դամմամ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քաղաքում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տեղի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ունեցած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Յոթերրորդ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Բժշկական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Համագումարի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ընթացքում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պրոֆեսոր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Մուրն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</w:p>
    <w:p w14:paraId="32D3D97F" w14:textId="77777777" w:rsidR="001C5224" w:rsidRPr="00DD5E93" w:rsidRDefault="00454EE3" w:rsidP="00942E42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«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Ինձ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համար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մեծ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երջանկություն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օգնել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պարզաբանելու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Ղուրանի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մեջ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զետեղված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մարդու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զարգացման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հայտարարությունը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: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Ինձ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համար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պարզ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այս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հայտարարությունը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Մուհամմեդին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324600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(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Խ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.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.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.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Ն</w:t>
      </w:r>
      <w:r w:rsidR="00324600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) </w:t>
      </w:r>
      <w:r w:rsidR="00324600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ուղարկել</w:t>
      </w:r>
      <w:r w:rsidR="00324600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324600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="00324600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324600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Աստվածը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քանի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այս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գիտելիքների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մեծամասնությունը</w:t>
      </w:r>
      <w:r w:rsidR="003B640A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324600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հայտնագործ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ել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324600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են</w:t>
      </w:r>
      <w:r w:rsidR="003B640A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շատ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դարեր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անց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: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Սա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ապացույց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հանդիսանում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Մուհամմեդը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պետք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լինի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Աստծո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E430E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Մարգարեն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»</w:t>
      </w:r>
      <w:r w:rsidR="00BE430E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:</w:t>
      </w:r>
      <w:r w:rsidR="00BE430E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9"/>
      </w:r>
    </w:p>
    <w:p w14:paraId="044B9FE7" w14:textId="77777777" w:rsidR="00324600" w:rsidRPr="00DD5E93" w:rsidRDefault="00324600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Ուստի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Պրոֆեսոր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Մուրին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ուղղեցին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հարցը</w:t>
      </w:r>
      <w:r w:rsidR="00454EE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="00454EE3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՞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ք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սա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նշանակում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դուք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հավատում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եք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խոսքը</w:t>
      </w:r>
      <w:r w:rsidR="00454EE3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: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պատասխանեց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454EE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54EE3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Ինձ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դժվարություն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ներկայացնում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ընդունել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այդ</w:t>
      </w:r>
      <w:r w:rsidR="00454EE3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»: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0"/>
      </w:r>
    </w:p>
    <w:p w14:paraId="64420E53" w14:textId="77777777" w:rsidR="00942E42" w:rsidRPr="00DD5E93" w:rsidRDefault="005B0F99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Համագումարներից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ընթացքում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Պրոֆեսոր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0E3CED" w:rsidRPr="00DD5E93">
        <w:rPr>
          <w:rFonts w:ascii="Tahoma" w:eastAsia="Tahoma" w:hAnsi="Tahoma" w:cs="Tahoma"/>
          <w:sz w:val="24"/>
          <w:szCs w:val="24"/>
          <w:lang w:val="hy-AM"/>
        </w:rPr>
        <w:t>Մուրը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հայտնեց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552C62D6" w14:textId="77777777" w:rsidR="005B0F99" w:rsidRPr="00DD5E93" w:rsidRDefault="00454EE3" w:rsidP="00942E42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«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...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Քանի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մարդու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սաղմի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փուլերը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բարդ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են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ի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շնորհիվ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զարգացման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ընթացքում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շարունակական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փոփոխության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,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առաջարկվում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զարգացնել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դասակարգման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նոր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համակարգ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կիրառելով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պայմանները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որոնք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նշել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են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lastRenderedPageBreak/>
        <w:t>Ղուրանը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և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Սուննան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(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Մուհամմեդի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(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Խ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.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.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.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Ն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)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B0F9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խոսքերը</w:t>
      </w:r>
      <w:r w:rsidR="005B0F9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և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արարքները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)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: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Առաջարկվող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համակարգը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պարզ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համապարփակ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և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հաստատում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ժամանակակից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սաղմնաբանաության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գիտելիքները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: 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Վերջին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չորս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տարիների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Ղուրանի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և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պատումների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(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ուղեկցորդների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փոխանցած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Մարգարե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Մուհամմեդի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(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Խ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.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.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.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Ն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)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վստահելի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զեկույցները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)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ինտենսիվ</w:t>
      </w:r>
      <w:r w:rsidR="00EC45A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EC45A7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ուսումնասիրությունները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բացահայտել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են</w:t>
      </w:r>
      <w:r w:rsidR="003B640A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մի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համակարգ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որը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կարող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պարզաբանել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մարդկային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սաղմը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որը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զարմանալի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քանի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այն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արձանագրել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են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.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Թ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7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դարում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: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Չնայած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Արիստոտելը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սաղմաբանության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հիմնադիրը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գիտակցեց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վաղ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սաղմը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զարգացում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ապրում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փուլերով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հիմք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ունենալով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4-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րդ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դարում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կատարած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հավի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ձվի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1104C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ուսումնասիրություններ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ը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նա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չի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տվել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տվյալ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փուլերի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որևէ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մանրամասնություն</w:t>
      </w:r>
      <w:r w:rsidR="00CA3152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: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Որքանով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հայտնի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սաղմաբանության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պատմությունից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մինչ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20-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րդ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դարը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քիչ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բան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հայտնի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մարդու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սաղմի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փուլերի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և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զարգացման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մասին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: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Այդ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իսկ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պատճառով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Ղուրանի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մեջ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զետեղված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մարդու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սաղմի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դասակարգումը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չի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կարող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հիմնվել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7-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րդ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դարի</w:t>
      </w:r>
      <w:r w:rsidR="003B640A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գիտական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գիտելիքների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վրա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: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Միակ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ողջամիտ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եզրակացությունը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այն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այս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նկարագրությունները</w:t>
      </w:r>
      <w:r w:rsidR="003B640A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Մուհամմեդին</w:t>
      </w:r>
      <w:r w:rsidR="003B640A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հայտնել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1104C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="00B1104C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Աստվածը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: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Նա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չէր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կարող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տեղյակ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լինել</w:t>
      </w:r>
      <w:r w:rsidR="000E3C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նման</w:t>
      </w:r>
      <w:r w:rsidR="00B1104C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տիպ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0E3CE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մանրամասներին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քանի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նա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անգրաճանաչ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անհատ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էր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առանց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որևէ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գիտական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181259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փորձի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»</w:t>
      </w:r>
      <w:r w:rsidR="0018125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:</w:t>
      </w:r>
      <w:r w:rsidR="00181259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1"/>
      </w:r>
      <w:r w:rsidR="0018125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22D8A008" w14:textId="77777777" w:rsidR="00542AC0" w:rsidRPr="00DD5E93" w:rsidRDefault="00542AC0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6B802925" w14:textId="77777777" w:rsidR="00A407C7" w:rsidRPr="00DD5E93" w:rsidRDefault="00A407C7" w:rsidP="00542AC0">
      <w:pPr>
        <w:bidi w:val="0"/>
        <w:spacing w:after="0"/>
        <w:ind w:firstLine="709"/>
        <w:outlineLvl w:val="0"/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Բ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. 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Ղ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ուրանը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լեռների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մասին</w:t>
      </w:r>
    </w:p>
    <w:p w14:paraId="2EB77345" w14:textId="77777777" w:rsidR="001F407F" w:rsidRPr="00DD5E93" w:rsidRDefault="001F407F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Երկիր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անվանմամբ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գիրքը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աշխարհի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շատ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համալսարանների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հիմնական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տեղեկագիրքը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Համահեղինակներից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պրոֆեսոր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Էմերիթուս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Ֆրանկ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Փրեսը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նախկին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նախագահ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Ջիմի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Քարթերի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խորհրդականը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12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Վաշինգտոնի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Գիտությունների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Ազգային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Ակադեմիայի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նախագահը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գիրքը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լեռները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ներքևում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գտնվող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արմատներ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2"/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արմատները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խորապես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ամրացված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գետնին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ուստի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լեռները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ցցի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 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հաջորդ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էջի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պատկերներ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7,8,9): </w:t>
      </w:r>
    </w:p>
    <w:p w14:paraId="4ECDD73C" w14:textId="77777777" w:rsidR="00D61621" w:rsidRPr="00DD5E93" w:rsidRDefault="00D61621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Ահա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նկարագրում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լեռները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49C70957" w14:textId="77777777" w:rsidR="00D61621" w:rsidRPr="00DD5E93" w:rsidRDefault="00454EE3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D6162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՞</w:t>
      </w:r>
      <w:r w:rsidR="00D6162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ք</w:t>
      </w:r>
      <w:r w:rsidR="00D6162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6162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Մենք</w:t>
      </w:r>
      <w:r w:rsidR="00D6162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6162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չեն</w:t>
      </w:r>
      <w:r w:rsidR="00CA315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ք</w:t>
      </w:r>
      <w:r w:rsidR="00D6162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6162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դարձրել</w:t>
      </w:r>
      <w:r w:rsidR="00D6162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6162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երկիրը</w:t>
      </w:r>
      <w:r w:rsidR="00D6162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6162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որպես</w:t>
      </w:r>
      <w:r w:rsidR="00D6162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6162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մահճակալ</w:t>
      </w:r>
      <w:r w:rsidR="00D6162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6162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D6162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6162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լեռները</w:t>
      </w:r>
      <w:r w:rsidR="00D6162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6162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որպես</w:t>
      </w:r>
      <w:r w:rsidR="00D6162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6162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ցցեր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D6162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61621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D61621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D61621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78:6-7)</w:t>
      </w:r>
    </w:p>
    <w:p w14:paraId="73BE21B3" w14:textId="77777777" w:rsidR="00942E42" w:rsidRPr="00DD5E93" w:rsidRDefault="00942E42" w:rsidP="00942E42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14:paraId="601FBAB9" w14:textId="77777777" w:rsidR="00454EE3" w:rsidRPr="00DD5E93" w:rsidRDefault="00E46F55" w:rsidP="00E46F55">
      <w:pPr>
        <w:bidi w:val="0"/>
        <w:spacing w:after="0"/>
        <w:jc w:val="center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color w:val="5B9BD5" w:themeColor="accent1"/>
          <w:sz w:val="24"/>
          <w:szCs w:val="24"/>
        </w:rPr>
        <w:lastRenderedPageBreak/>
        <w:drawing>
          <wp:inline distT="0" distB="0" distL="0" distR="0" wp14:anchorId="3B57FE06" wp14:editId="39B91275">
            <wp:extent cx="4722473" cy="1695450"/>
            <wp:effectExtent l="19050" t="19050" r="21590" b="19050"/>
            <wp:docPr id="466" name="Imagin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6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1326" cy="17022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4B3E39" w14:textId="77777777" w:rsidR="006A6E67" w:rsidRPr="00DD5E93" w:rsidRDefault="006A6E67" w:rsidP="00E46F55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7.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Լեռները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ունեն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խորը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արմատներ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երկրի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մակերեսի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տակ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 (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Երկիր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Մամուլ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Սիվեր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էջ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.413)</w:t>
      </w:r>
    </w:p>
    <w:p w14:paraId="2D9EE394" w14:textId="77777777" w:rsidR="00532359" w:rsidRPr="00DD5E93" w:rsidRDefault="00532359" w:rsidP="00532359">
      <w:pPr>
        <w:bidi w:val="0"/>
        <w:spacing w:after="0"/>
        <w:ind w:firstLine="709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</w:p>
    <w:p w14:paraId="438D7A8F" w14:textId="77777777" w:rsidR="006A6E67" w:rsidRPr="00DD5E93" w:rsidRDefault="00D2364F" w:rsidP="00D2364F">
      <w:pPr>
        <w:bidi w:val="0"/>
        <w:spacing w:after="0"/>
        <w:jc w:val="center"/>
        <w:rPr>
          <w:rFonts w:asciiTheme="majorBidi" w:hAnsiTheme="majorBidi" w:cstheme="majorBidi"/>
          <w:sz w:val="24"/>
          <w:szCs w:val="24"/>
          <w:highlight w:val="yellow"/>
          <w:lang w:val="hy-AM"/>
        </w:rPr>
      </w:pPr>
      <w:r w:rsidRPr="00DD5E93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C05EA06" wp14:editId="59EFA1A6">
            <wp:extent cx="4686300" cy="2224666"/>
            <wp:effectExtent l="0" t="0" r="0" b="4445"/>
            <wp:docPr id="467" name="Imagine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77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7999" cy="2244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398F7" w14:textId="77777777" w:rsidR="006A6E67" w:rsidRPr="00DD5E93" w:rsidRDefault="006A6E67" w:rsidP="00D2364F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8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Սխեմատիկ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բաժինը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Լեռները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ցցեր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ունեն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խորը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արմատներ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գտնվում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գետնի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 (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Երկրի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Անատոմիա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Քայլլեուքս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էջ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.220)</w:t>
      </w:r>
    </w:p>
    <w:p w14:paraId="10300D7B" w14:textId="77777777" w:rsidR="004C4077" w:rsidRPr="00DD5E93" w:rsidRDefault="004C4077" w:rsidP="004C4077">
      <w:pPr>
        <w:bidi w:val="0"/>
        <w:spacing w:after="0"/>
        <w:ind w:firstLine="709"/>
        <w:jc w:val="center"/>
        <w:rPr>
          <w:rFonts w:asciiTheme="majorBidi" w:hAnsiTheme="majorBidi" w:cstheme="majorBidi"/>
          <w:color w:val="C00000"/>
          <w:sz w:val="24"/>
          <w:szCs w:val="24"/>
          <w:lang w:val="ro-RO"/>
        </w:rPr>
      </w:pPr>
    </w:p>
    <w:p w14:paraId="1E81E1AE" w14:textId="77777777" w:rsidR="00016707" w:rsidRPr="00DD5E93" w:rsidRDefault="00D2364F" w:rsidP="00D2364F">
      <w:pPr>
        <w:bidi w:val="0"/>
        <w:spacing w:after="0"/>
        <w:jc w:val="center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color w:val="5B9BD5" w:themeColor="accent1"/>
          <w:sz w:val="24"/>
          <w:szCs w:val="24"/>
        </w:rPr>
        <w:drawing>
          <wp:inline distT="0" distB="0" distL="0" distR="0" wp14:anchorId="5919435B" wp14:editId="3939E309">
            <wp:extent cx="4914900" cy="1496483"/>
            <wp:effectExtent l="0" t="0" r="0" b="8890"/>
            <wp:docPr id="468" name="Imagine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88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5821" cy="151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B9A50" w14:textId="77777777" w:rsidR="00F8298D" w:rsidRPr="00DD5E93" w:rsidRDefault="008D329A" w:rsidP="00D2364F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9.</w:t>
      </w:r>
      <w:r w:rsidR="00F8298D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F8298D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Մեկ</w:t>
      </w:r>
      <w:r w:rsidR="00F8298D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F8298D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այլ</w:t>
      </w:r>
      <w:r w:rsidR="00F8298D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F8298D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լուսանկար</w:t>
      </w:r>
      <w:r w:rsidR="00F8298D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F8298D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ցույց</w:t>
      </w:r>
      <w:r w:rsidR="00F8298D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F8298D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="00F8298D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F8298D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տալիս</w:t>
      </w:r>
      <w:r w:rsidR="00F8298D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F8298D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թե</w:t>
      </w:r>
      <w:r w:rsidR="00F8298D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F8298D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լեռները</w:t>
      </w:r>
      <w:r w:rsidR="00F8298D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F8298D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ինչպես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F8298D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ցցանման</w:t>
      </w:r>
      <w:r w:rsidR="00CA3152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CA3152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</w:t>
      </w:r>
      <w:r w:rsidR="00F8298D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F8298D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ի</w:t>
      </w:r>
      <w:r w:rsidR="00F8298D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F8298D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շնորհիվ</w:t>
      </w:r>
      <w:r w:rsidR="00F8298D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F8298D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իրենց</w:t>
      </w:r>
      <w:r w:rsidR="00F8298D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F8298D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խորը</w:t>
      </w:r>
      <w:r w:rsidR="00F8298D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F8298D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արմատների</w:t>
      </w:r>
      <w:r w:rsidR="00F8298D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 (</w:t>
      </w:r>
      <w:r w:rsidR="00F8298D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Երկրագիտություն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F8298D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Թարբուք</w:t>
      </w:r>
      <w:r w:rsidR="00F8298D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F8298D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="00F8298D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F8298D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Լութգենս</w:t>
      </w:r>
      <w:r w:rsidR="00F8298D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F8298D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էջ</w:t>
      </w:r>
      <w:r w:rsidR="00F8298D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.158)</w:t>
      </w:r>
    </w:p>
    <w:p w14:paraId="731BE18D" w14:textId="77777777" w:rsidR="004C4077" w:rsidRPr="00DD5E93" w:rsidRDefault="004C4077" w:rsidP="004C4077">
      <w:pPr>
        <w:bidi w:val="0"/>
        <w:spacing w:after="0"/>
        <w:ind w:firstLine="709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</w:p>
    <w:p w14:paraId="0FA8CD0B" w14:textId="77777777" w:rsidR="006A6E67" w:rsidRPr="00DD5E93" w:rsidRDefault="006E5AE3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Ժամանակակից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երկրագիտությունը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ապացուցել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լեռները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մակերեսի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արմատներ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1A4B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9 </w:t>
      </w:r>
      <w:r w:rsidR="00D71A4B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արմատները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01670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անգամ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անցնել</w:t>
      </w:r>
      <w:r w:rsidR="0001670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մակերեսի</w:t>
      </w:r>
      <w:r w:rsidR="00B1104C"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3"/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բարձրությունից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C03ACC" w:rsidRPr="00DD5E93"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  <w:t xml:space="preserve"> </w:t>
      </w:r>
      <w:r w:rsidR="00C03ACC" w:rsidRPr="00DD5E93">
        <w:rPr>
          <w:rFonts w:ascii="Tahoma" w:eastAsia="Tahoma" w:hAnsi="Tahoma" w:cs="Tahoma"/>
          <w:sz w:val="24"/>
          <w:szCs w:val="24"/>
          <w:lang w:val="hy-AM"/>
        </w:rPr>
        <w:t>Այսպիսով</w:t>
      </w:r>
      <w:r w:rsidR="00C03AC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C03ACC" w:rsidRPr="00DD5E93">
        <w:rPr>
          <w:rFonts w:ascii="Tahoma" w:eastAsia="Tahoma" w:hAnsi="Tahoma" w:cs="Tahoma"/>
          <w:sz w:val="24"/>
          <w:szCs w:val="24"/>
          <w:lang w:val="hy-AM"/>
        </w:rPr>
        <w:t>ամենահարմար</w:t>
      </w:r>
      <w:r w:rsidR="00C03AC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03ACC" w:rsidRPr="00DD5E93">
        <w:rPr>
          <w:rFonts w:ascii="Tahoma" w:eastAsia="Tahoma" w:hAnsi="Tahoma" w:cs="Tahoma"/>
          <w:sz w:val="24"/>
          <w:szCs w:val="24"/>
          <w:lang w:val="hy-AM"/>
        </w:rPr>
        <w:t>խոսքը</w:t>
      </w:r>
      <w:r w:rsidR="00166B6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166B6A"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03ACC" w:rsidRPr="00DD5E93">
        <w:rPr>
          <w:rFonts w:ascii="Tahoma" w:eastAsia="Tahoma" w:hAnsi="Tahoma" w:cs="Tahoma"/>
          <w:sz w:val="24"/>
          <w:szCs w:val="24"/>
          <w:lang w:val="hy-AM"/>
        </w:rPr>
        <w:t>նկարագրում</w:t>
      </w:r>
      <w:r w:rsidR="00C03AC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03ACC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C03AC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03ACC" w:rsidRPr="00DD5E93">
        <w:rPr>
          <w:rFonts w:ascii="Tahoma" w:eastAsia="Tahoma" w:hAnsi="Tahoma" w:cs="Tahoma"/>
          <w:sz w:val="24"/>
          <w:szCs w:val="24"/>
          <w:lang w:val="hy-AM"/>
        </w:rPr>
        <w:lastRenderedPageBreak/>
        <w:t>լեռները</w:t>
      </w:r>
      <w:r w:rsidR="00C03AC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03ACC" w:rsidRPr="00DD5E93">
        <w:rPr>
          <w:rFonts w:ascii="Tahoma" w:eastAsia="Tahoma" w:hAnsi="Tahoma" w:cs="Tahoma"/>
          <w:sz w:val="24"/>
          <w:szCs w:val="24"/>
          <w:lang w:val="hy-AM"/>
        </w:rPr>
        <w:t>հիմնվելով</w:t>
      </w:r>
      <w:r w:rsidR="00C03AC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03ACC"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="00C03AC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03ACC" w:rsidRPr="00DD5E93">
        <w:rPr>
          <w:rFonts w:ascii="Tahoma" w:eastAsia="Tahoma" w:hAnsi="Tahoma" w:cs="Tahoma"/>
          <w:sz w:val="24"/>
          <w:szCs w:val="24"/>
          <w:lang w:val="hy-AM"/>
        </w:rPr>
        <w:t>տեղեկատվության</w:t>
      </w:r>
      <w:r w:rsidR="00C03AC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03ACC" w:rsidRPr="00DD5E93">
        <w:rPr>
          <w:rFonts w:ascii="Tahoma" w:eastAsia="Tahoma" w:hAnsi="Tahoma" w:cs="Tahoma"/>
          <w:sz w:val="24"/>
          <w:szCs w:val="24"/>
          <w:lang w:val="hy-AM"/>
        </w:rPr>
        <w:t>վրա</w:t>
      </w:r>
      <w:r w:rsidR="00016707" w:rsidRPr="00DD5E93">
        <w:rPr>
          <w:rFonts w:asciiTheme="majorBidi" w:hAnsiTheme="majorBidi" w:cstheme="majorBidi"/>
          <w:sz w:val="24"/>
          <w:szCs w:val="24"/>
          <w:lang w:val="hy-AM"/>
        </w:rPr>
        <w:t>, «</w:t>
      </w:r>
      <w:r w:rsidR="00C03ACC" w:rsidRPr="00DD5E93">
        <w:rPr>
          <w:rFonts w:ascii="Tahoma" w:eastAsia="Tahoma" w:hAnsi="Tahoma" w:cs="Tahoma"/>
          <w:sz w:val="24"/>
          <w:szCs w:val="24"/>
          <w:lang w:val="hy-AM"/>
        </w:rPr>
        <w:t>ցից</w:t>
      </w:r>
      <w:r w:rsidR="00016707" w:rsidRPr="00DD5E93">
        <w:rPr>
          <w:rFonts w:asciiTheme="majorBidi" w:hAnsiTheme="majorBidi" w:cstheme="majorBidi"/>
          <w:sz w:val="24"/>
          <w:szCs w:val="24"/>
          <w:lang w:val="hy-AM"/>
        </w:rPr>
        <w:t>»</w:t>
      </w:r>
      <w:r w:rsidR="00C03AC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6B6A" w:rsidRPr="00DD5E93">
        <w:rPr>
          <w:rFonts w:ascii="Tahoma" w:eastAsia="Tahoma" w:hAnsi="Tahoma" w:cs="Tahoma"/>
          <w:sz w:val="24"/>
          <w:szCs w:val="24"/>
          <w:lang w:val="hy-AM"/>
        </w:rPr>
        <w:t>խոսքն</w:t>
      </w:r>
      <w:r w:rsidR="00166B6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6B6A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C03AC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C03ACC" w:rsidRPr="00DD5E93">
        <w:rPr>
          <w:rFonts w:ascii="Tahoma" w:eastAsia="Tahoma" w:hAnsi="Tahoma" w:cs="Tahoma"/>
          <w:sz w:val="24"/>
          <w:szCs w:val="24"/>
          <w:lang w:val="hy-AM"/>
        </w:rPr>
        <w:t>քանի</w:t>
      </w:r>
      <w:r w:rsidR="00C03AC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03ACC"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="00C03AC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03ACC" w:rsidRPr="00DD5E93">
        <w:rPr>
          <w:rFonts w:ascii="Tahoma" w:eastAsia="Tahoma" w:hAnsi="Tahoma" w:cs="Tahoma"/>
          <w:sz w:val="24"/>
          <w:szCs w:val="24"/>
          <w:lang w:val="hy-AM"/>
        </w:rPr>
        <w:t>ցցերի</w:t>
      </w:r>
      <w:r w:rsidR="00C03AC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03ACC" w:rsidRPr="00DD5E93">
        <w:rPr>
          <w:rFonts w:ascii="Tahoma" w:eastAsia="Tahoma" w:hAnsi="Tahoma" w:cs="Tahoma"/>
          <w:sz w:val="24"/>
          <w:szCs w:val="24"/>
          <w:lang w:val="hy-AM"/>
        </w:rPr>
        <w:t>ամենապատշաճ</w:t>
      </w:r>
      <w:r w:rsidR="00C03AC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03ACC" w:rsidRPr="00DD5E93">
        <w:rPr>
          <w:rFonts w:ascii="Tahoma" w:eastAsia="Tahoma" w:hAnsi="Tahoma" w:cs="Tahoma"/>
          <w:sz w:val="24"/>
          <w:szCs w:val="24"/>
          <w:lang w:val="hy-AM"/>
        </w:rPr>
        <w:t>կայունությունը</w:t>
      </w:r>
      <w:r w:rsidR="00C03AC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03ACC" w:rsidRPr="00DD5E93">
        <w:rPr>
          <w:rFonts w:ascii="Tahoma" w:eastAsia="Tahoma" w:hAnsi="Tahoma" w:cs="Tahoma"/>
          <w:sz w:val="24"/>
          <w:szCs w:val="24"/>
          <w:lang w:val="hy-AM"/>
        </w:rPr>
        <w:t>թաքնված</w:t>
      </w:r>
      <w:r w:rsidR="00C03AC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03ACC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C03AC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03ACC" w:rsidRPr="00DD5E93">
        <w:rPr>
          <w:rFonts w:ascii="Tahoma" w:eastAsia="Tahoma" w:hAnsi="Tahoma" w:cs="Tahoma"/>
          <w:sz w:val="24"/>
          <w:szCs w:val="24"/>
          <w:lang w:val="hy-AM"/>
        </w:rPr>
        <w:t>երկրի</w:t>
      </w:r>
      <w:r w:rsidR="00C03AC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03ACC" w:rsidRPr="00DD5E93">
        <w:rPr>
          <w:rFonts w:ascii="Tahoma" w:eastAsia="Tahoma" w:hAnsi="Tahoma" w:cs="Tahoma"/>
          <w:sz w:val="24"/>
          <w:szCs w:val="24"/>
          <w:lang w:val="hy-AM"/>
        </w:rPr>
        <w:t>մակերեսի</w:t>
      </w:r>
      <w:r w:rsidR="00C03AC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03ACC" w:rsidRPr="00DD5E93">
        <w:rPr>
          <w:rFonts w:ascii="Tahoma" w:eastAsia="Tahoma" w:hAnsi="Tahoma" w:cs="Tahoma"/>
          <w:sz w:val="24"/>
          <w:szCs w:val="24"/>
          <w:lang w:val="hy-AM"/>
        </w:rPr>
        <w:t>տակ</w:t>
      </w:r>
      <w:r w:rsidR="00C03ACC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59CEEB59" w14:textId="77777777" w:rsidR="00810ED0" w:rsidRPr="00DD5E93" w:rsidRDefault="00810ED0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Գիտության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պատմությունը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մեզ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պատմում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լեռների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արմատները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ներկայացրել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2E2F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7B2E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1865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թվականին</w:t>
      </w:r>
      <w:r w:rsidR="007B2E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2E2F" w:rsidRPr="00DD5E93">
        <w:rPr>
          <w:rFonts w:ascii="Tahoma" w:eastAsia="Tahoma" w:hAnsi="Tahoma" w:cs="Tahoma"/>
          <w:sz w:val="24"/>
          <w:szCs w:val="24"/>
          <w:lang w:val="hy-AM"/>
        </w:rPr>
        <w:t>աստղագետ</w:t>
      </w:r>
      <w:r w:rsidR="007B2E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7B2E2F" w:rsidRPr="00DD5E93">
        <w:rPr>
          <w:rFonts w:ascii="Tahoma" w:eastAsia="Tahoma" w:hAnsi="Tahoma" w:cs="Tahoma"/>
          <w:sz w:val="24"/>
          <w:szCs w:val="24"/>
          <w:lang w:val="hy-AM"/>
        </w:rPr>
        <w:t>պատվելի</w:t>
      </w:r>
      <w:r w:rsidR="007B2E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2E2F" w:rsidRPr="00DD5E93">
        <w:rPr>
          <w:rFonts w:ascii="Tahoma" w:eastAsia="Tahoma" w:hAnsi="Tahoma" w:cs="Tahoma"/>
          <w:sz w:val="24"/>
          <w:szCs w:val="24"/>
          <w:lang w:val="hy-AM"/>
        </w:rPr>
        <w:t>Սեր</w:t>
      </w:r>
      <w:r w:rsidR="007B2E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2E2F" w:rsidRPr="00DD5E93">
        <w:rPr>
          <w:rFonts w:ascii="Tahoma" w:eastAsia="Tahoma" w:hAnsi="Tahoma" w:cs="Tahoma"/>
          <w:sz w:val="24"/>
          <w:szCs w:val="24"/>
          <w:lang w:val="hy-AM"/>
        </w:rPr>
        <w:t>Ջորջ</w:t>
      </w:r>
      <w:r w:rsidR="007B2E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2E2F" w:rsidRPr="00DD5E93">
        <w:rPr>
          <w:rFonts w:ascii="Tahoma" w:eastAsia="Tahoma" w:hAnsi="Tahoma" w:cs="Tahoma"/>
          <w:sz w:val="24"/>
          <w:szCs w:val="24"/>
          <w:lang w:val="hy-AM"/>
        </w:rPr>
        <w:t>Այրին</w:t>
      </w:r>
      <w:r w:rsidR="007B2E2F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7B2E2F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4"/>
      </w:r>
    </w:p>
    <w:p w14:paraId="722792B1" w14:textId="77777777" w:rsidR="009341CA" w:rsidRPr="00DD5E93" w:rsidRDefault="000B4D84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</w:t>
      </w:r>
      <w:r w:rsidR="009341CA" w:rsidRPr="00DD5E93">
        <w:rPr>
          <w:rFonts w:ascii="Tahoma" w:eastAsia="Tahoma" w:hAnsi="Tahoma" w:cs="Tahoma"/>
          <w:sz w:val="24"/>
          <w:szCs w:val="24"/>
          <w:lang w:val="hy-AM"/>
        </w:rPr>
        <w:t>եռները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341CA" w:rsidRPr="00DD5E93">
        <w:rPr>
          <w:rFonts w:ascii="Tahoma" w:eastAsia="Tahoma" w:hAnsi="Tahoma" w:cs="Tahoma"/>
          <w:sz w:val="24"/>
          <w:szCs w:val="24"/>
          <w:lang w:val="hy-AM"/>
        </w:rPr>
        <w:t>կարևոր</w:t>
      </w:r>
      <w:r w:rsidR="009341C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341CA" w:rsidRPr="00DD5E93">
        <w:rPr>
          <w:rFonts w:ascii="Tahoma" w:eastAsia="Tahoma" w:hAnsi="Tahoma" w:cs="Tahoma"/>
          <w:sz w:val="24"/>
          <w:szCs w:val="24"/>
          <w:lang w:val="hy-AM"/>
        </w:rPr>
        <w:t>դեր</w:t>
      </w:r>
      <w:r w:rsidR="009341C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341CA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9341C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341CA" w:rsidRPr="00DD5E93">
        <w:rPr>
          <w:rFonts w:ascii="Tahoma" w:eastAsia="Tahoma" w:hAnsi="Tahoma" w:cs="Tahoma"/>
          <w:sz w:val="24"/>
          <w:szCs w:val="24"/>
          <w:lang w:val="hy-AM"/>
        </w:rPr>
        <w:t>խաղում</w:t>
      </w:r>
      <w:r w:rsidR="009341C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341CA" w:rsidRPr="00DD5E93">
        <w:rPr>
          <w:rFonts w:ascii="Tahoma" w:eastAsia="Tahoma" w:hAnsi="Tahoma" w:cs="Tahoma"/>
          <w:sz w:val="24"/>
          <w:szCs w:val="24"/>
          <w:lang w:val="hy-AM"/>
        </w:rPr>
        <w:t>երկրի</w:t>
      </w:r>
      <w:r w:rsidR="009341C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341CA" w:rsidRPr="00DD5E93">
        <w:rPr>
          <w:rFonts w:ascii="Tahoma" w:eastAsia="Tahoma" w:hAnsi="Tahoma" w:cs="Tahoma"/>
          <w:sz w:val="24"/>
          <w:szCs w:val="24"/>
          <w:lang w:val="hy-AM"/>
        </w:rPr>
        <w:t>կեղևը</w:t>
      </w:r>
      <w:r w:rsidR="009341C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հաստատուն</w:t>
      </w:r>
      <w:r w:rsidR="009341C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341CA" w:rsidRPr="00DD5E93">
        <w:rPr>
          <w:rFonts w:ascii="Tahoma" w:eastAsia="Tahoma" w:hAnsi="Tahoma" w:cs="Tahoma"/>
          <w:sz w:val="24"/>
          <w:szCs w:val="24"/>
          <w:lang w:val="hy-AM"/>
        </w:rPr>
        <w:t>դարձնելու</w:t>
      </w:r>
      <w:r w:rsidR="009341C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գործընթացում</w:t>
      </w:r>
      <w:r w:rsidR="009341CA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9341CA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5"/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ցնցման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խոչընդոտը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73337693" w14:textId="77777777" w:rsidR="000B4D84" w:rsidRPr="00DD5E93" w:rsidRDefault="007228DA" w:rsidP="004C4077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0B4D8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Եվ</w:t>
      </w:r>
      <w:r w:rsidR="000B4D8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0B4D8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0B4D8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4D8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սահմանել</w:t>
      </w:r>
      <w:r w:rsidR="000B4D8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4D8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0B4D8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4D8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հաստատուն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4D8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լեռներ</w:t>
      </w:r>
      <w:r w:rsidR="000B4D8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4D8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երկրի</w:t>
      </w:r>
      <w:r w:rsidR="000B4D8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4D8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վրա</w:t>
      </w:r>
      <w:r w:rsidR="000B4D8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0B4D8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այնպես</w:t>
      </w:r>
      <w:r w:rsidR="000B4D8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0B4D8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</w:t>
      </w:r>
      <w:r w:rsidR="000B4D8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4D8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</w:t>
      </w:r>
      <w:r w:rsidR="000B4D8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4D8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ձեր</w:t>
      </w:r>
      <w:r w:rsidR="000B4D8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4D8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հետ</w:t>
      </w:r>
      <w:r w:rsidR="000B4D8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4D8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չցնցվի</w:t>
      </w:r>
      <w:r w:rsidR="000B4D8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...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0B4D84" w:rsidRPr="00DD5E93">
        <w:rPr>
          <w:rFonts w:asciiTheme="majorBidi" w:hAnsiTheme="majorBidi" w:cstheme="majorBidi"/>
          <w:color w:val="FF0000"/>
          <w:sz w:val="24"/>
          <w:szCs w:val="24"/>
          <w:lang w:val="hy-AM"/>
        </w:rPr>
        <w:t xml:space="preserve"> </w:t>
      </w:r>
      <w:r w:rsidR="000B4D84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0B4D84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0B4D84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16:15)</w:t>
      </w:r>
    </w:p>
    <w:p w14:paraId="1858E35C" w14:textId="77777777" w:rsidR="00F53495" w:rsidRPr="00DD5E93" w:rsidRDefault="00F53495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Նմանապես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շերտերի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տեկտոնիկայի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ժամանակակից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գտնում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լեռները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կարգավորիչ</w:t>
      </w:r>
      <w:r w:rsidR="00440B8B" w:rsidRPr="00DD5E93">
        <w:rPr>
          <w:rFonts w:ascii="Tahoma" w:eastAsia="Tahoma" w:hAnsi="Tahoma" w:cs="Tahoma"/>
          <w:sz w:val="24"/>
          <w:szCs w:val="24"/>
          <w:lang w:val="hy-AM"/>
        </w:rPr>
        <w:t>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440B8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0B8B" w:rsidRPr="00DD5E93">
        <w:rPr>
          <w:rFonts w:ascii="Tahoma" w:eastAsia="Tahoma" w:hAnsi="Tahoma" w:cs="Tahoma"/>
          <w:sz w:val="24"/>
          <w:szCs w:val="24"/>
          <w:lang w:val="hy-AM"/>
        </w:rPr>
        <w:t>Երկրի</w:t>
      </w:r>
      <w:r w:rsidR="00440B8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0B8B"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="005E0CC5"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0B8B" w:rsidRPr="00DD5E93">
        <w:rPr>
          <w:rFonts w:ascii="Tahoma" w:eastAsia="Tahoma" w:hAnsi="Tahoma" w:cs="Tahoma"/>
          <w:sz w:val="24"/>
          <w:szCs w:val="24"/>
          <w:lang w:val="hy-AM"/>
        </w:rPr>
        <w:t>լ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եռների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0B8B" w:rsidRPr="00DD5E93">
        <w:rPr>
          <w:rFonts w:ascii="Tahoma" w:eastAsia="Tahoma" w:hAnsi="Tahoma" w:cs="Tahoma"/>
          <w:sz w:val="24"/>
          <w:szCs w:val="24"/>
          <w:lang w:val="hy-AM"/>
        </w:rPr>
        <w:t>կարգավորիչ</w:t>
      </w:r>
      <w:r w:rsidR="00440B8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0B8B" w:rsidRPr="00DD5E93">
        <w:rPr>
          <w:rFonts w:ascii="Tahoma" w:eastAsia="Tahoma" w:hAnsi="Tahoma" w:cs="Tahoma"/>
          <w:sz w:val="24"/>
          <w:szCs w:val="24"/>
          <w:lang w:val="hy-AM"/>
        </w:rPr>
        <w:t>լինելու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0B8B" w:rsidRPr="00DD5E93">
        <w:rPr>
          <w:rFonts w:ascii="Tahoma" w:eastAsia="Tahoma" w:hAnsi="Tahoma" w:cs="Tahoma"/>
          <w:sz w:val="24"/>
          <w:szCs w:val="24"/>
          <w:lang w:val="hy-AM"/>
        </w:rPr>
        <w:t>դերի</w:t>
      </w:r>
      <w:r w:rsidR="00440B8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0B8B"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="00440B8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0B8B" w:rsidRPr="00DD5E93">
        <w:rPr>
          <w:rFonts w:ascii="Tahoma" w:eastAsia="Tahoma" w:hAnsi="Tahoma" w:cs="Tahoma"/>
          <w:sz w:val="24"/>
          <w:szCs w:val="24"/>
          <w:lang w:val="hy-AM"/>
        </w:rPr>
        <w:t>գիտությունը</w:t>
      </w:r>
      <w:r w:rsidR="00B1104C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0B8B" w:rsidRPr="00DD5E93">
        <w:rPr>
          <w:rFonts w:ascii="Tahoma" w:eastAsia="Tahoma" w:hAnsi="Tahoma" w:cs="Tahoma"/>
          <w:sz w:val="24"/>
          <w:szCs w:val="24"/>
          <w:lang w:val="hy-AM"/>
        </w:rPr>
        <w:t>նոր</w:t>
      </w:r>
      <w:r w:rsidR="00B1104C" w:rsidRPr="00DD5E93">
        <w:rPr>
          <w:rFonts w:ascii="Tahoma" w:eastAsia="Tahoma" w:hAnsi="Tahoma" w:cs="Tahoma"/>
          <w:sz w:val="24"/>
          <w:szCs w:val="24"/>
          <w:lang w:val="hy-AM"/>
        </w:rPr>
        <w:t>ովի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սկ</w:t>
      </w:r>
      <w:r w:rsidR="00440B8B" w:rsidRPr="00DD5E93">
        <w:rPr>
          <w:rFonts w:ascii="Tahoma" w:eastAsia="Tahoma" w:hAnsi="Tahoma" w:cs="Tahoma"/>
          <w:sz w:val="24"/>
          <w:szCs w:val="24"/>
          <w:lang w:val="hy-AM"/>
        </w:rPr>
        <w:t>ս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ընկալել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1960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վերջերից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6"/>
      </w:r>
      <w:r w:rsidR="00440B8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440B8B" w:rsidRPr="00DD5E93">
        <w:rPr>
          <w:rFonts w:ascii="Tahoma" w:eastAsia="Tahoma" w:hAnsi="Tahoma" w:cs="Tahoma"/>
          <w:sz w:val="24"/>
          <w:szCs w:val="24"/>
          <w:lang w:val="hy-AM"/>
        </w:rPr>
        <w:t>շերտերի</w:t>
      </w:r>
      <w:r w:rsidR="00440B8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0B8B" w:rsidRPr="00DD5E93">
        <w:rPr>
          <w:rFonts w:ascii="Tahoma" w:eastAsia="Tahoma" w:hAnsi="Tahoma" w:cs="Tahoma"/>
          <w:sz w:val="24"/>
          <w:szCs w:val="24"/>
          <w:lang w:val="hy-AM"/>
        </w:rPr>
        <w:t>տեկտոնիկայի</w:t>
      </w:r>
      <w:r w:rsidR="00440B8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0B8B" w:rsidRPr="00DD5E93">
        <w:rPr>
          <w:rFonts w:ascii="Tahoma" w:eastAsia="Tahoma" w:hAnsi="Tahoma" w:cs="Tahoma"/>
          <w:sz w:val="24"/>
          <w:szCs w:val="24"/>
          <w:lang w:val="hy-AM"/>
        </w:rPr>
        <w:t>շրջանակներում</w:t>
      </w:r>
      <w:r w:rsidR="00440B8B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251700F0" w14:textId="77777777" w:rsidR="004822E8" w:rsidRPr="00DD5E93" w:rsidRDefault="004822E8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sz w:val="24"/>
          <w:szCs w:val="24"/>
          <w:lang w:val="hy-AM"/>
        </w:rPr>
        <w:t>՞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D32FA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4D32FA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ժամանակաշրջանում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որևէ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տեղեկություն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ունենալ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լեռների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կառուցվածքի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մասին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sz w:val="24"/>
          <w:szCs w:val="24"/>
          <w:lang w:val="hy-AM"/>
        </w:rPr>
        <w:t>՞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որևէ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պատկերացնել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լեռների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կուռ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զանգվածը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առջև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,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ըստ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տարածվում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խորքը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արմատ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հաստատում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գիտնականները</w:t>
      </w:r>
      <w:r w:rsidR="008C100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Ժամանակակից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երկրաբանությունը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հաստատում</w:t>
      </w:r>
      <w:r w:rsidR="007228D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տարբերակների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իրավացիությունը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7E8BB9B8" w14:textId="77777777" w:rsidR="004C4077" w:rsidRPr="00DD5E93" w:rsidRDefault="004C4077" w:rsidP="004C407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5160D36F" w14:textId="77777777" w:rsidR="00651F40" w:rsidRPr="00DD5E93" w:rsidRDefault="00651F40" w:rsidP="00542AC0">
      <w:pPr>
        <w:bidi w:val="0"/>
        <w:spacing w:after="0"/>
        <w:ind w:firstLine="709"/>
        <w:outlineLvl w:val="0"/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Գ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. 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Ղ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ուրանը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տիեզերքի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ծագման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մասին</w:t>
      </w:r>
    </w:p>
    <w:p w14:paraId="0A9C3274" w14:textId="77777777" w:rsidR="00651F40" w:rsidRPr="00DD5E93" w:rsidRDefault="005E0CC5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Ժամանակակից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աստղաբանության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հետազոտական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բնույթով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պարզորեն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ժամանակի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հատվածում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ամբողջ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տիեզերքը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ոչինչ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ուղղակի</w:t>
      </w:r>
      <w:r w:rsidR="007228D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«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ծխի</w:t>
      </w:r>
      <w:r w:rsidR="007228DA" w:rsidRPr="00DD5E93">
        <w:rPr>
          <w:rFonts w:asciiTheme="majorBidi" w:hAnsiTheme="majorBidi" w:cstheme="majorBidi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ամպ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այսինքն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անթափանց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բարձր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խիտ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գազային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կազմություն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):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7"/>
      </w:r>
      <w:r w:rsidR="00C6440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6440D" w:rsidRPr="00DD5E93">
        <w:rPr>
          <w:rFonts w:ascii="Tahoma" w:eastAsia="Tahoma" w:hAnsi="Tahoma" w:cs="Tahoma"/>
          <w:sz w:val="24"/>
          <w:szCs w:val="24"/>
          <w:lang w:val="hy-AM"/>
        </w:rPr>
        <w:t>Սրանք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6440D"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="00C6440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6440D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C6440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6440D" w:rsidRPr="00DD5E93">
        <w:rPr>
          <w:rFonts w:ascii="Tahoma" w:eastAsia="Tahoma" w:hAnsi="Tahoma" w:cs="Tahoma"/>
          <w:sz w:val="24"/>
          <w:szCs w:val="24"/>
          <w:lang w:val="hy-AM"/>
        </w:rPr>
        <w:t>տիպական</w:t>
      </w:r>
      <w:r w:rsidR="00C6440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6440D" w:rsidRPr="00DD5E93">
        <w:rPr>
          <w:rFonts w:ascii="Tahoma" w:eastAsia="Tahoma" w:hAnsi="Tahoma" w:cs="Tahoma"/>
          <w:sz w:val="24"/>
          <w:szCs w:val="24"/>
          <w:lang w:val="hy-AM"/>
        </w:rPr>
        <w:t>ժամանակակից</w:t>
      </w:r>
      <w:r w:rsidR="00C6440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6440D" w:rsidRPr="00DD5E93">
        <w:rPr>
          <w:rFonts w:ascii="Tahoma" w:eastAsia="Tahoma" w:hAnsi="Tahoma" w:cs="Tahoma"/>
          <w:sz w:val="24"/>
          <w:szCs w:val="24"/>
          <w:lang w:val="hy-AM"/>
        </w:rPr>
        <w:t>աստղաբանության</w:t>
      </w:r>
      <w:r w:rsidR="00C6440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6440D" w:rsidRPr="00DD5E93">
        <w:rPr>
          <w:rFonts w:ascii="Tahoma" w:eastAsia="Tahoma" w:hAnsi="Tahoma" w:cs="Tahoma"/>
          <w:sz w:val="24"/>
          <w:szCs w:val="24"/>
          <w:lang w:val="hy-AM"/>
        </w:rPr>
        <w:t>անվիճելի</w:t>
      </w:r>
      <w:r w:rsidR="00C6440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6440D" w:rsidRPr="00DD5E93">
        <w:rPr>
          <w:rFonts w:ascii="Tahoma" w:eastAsia="Tahoma" w:hAnsi="Tahoma" w:cs="Tahoma"/>
          <w:sz w:val="24"/>
          <w:szCs w:val="24"/>
          <w:lang w:val="hy-AM"/>
        </w:rPr>
        <w:t>սկզբունքները</w:t>
      </w:r>
      <w:r w:rsidR="00C6440D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83548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3548F" w:rsidRPr="00DD5E93">
        <w:rPr>
          <w:rFonts w:ascii="Tahoma" w:eastAsia="Tahoma" w:hAnsi="Tahoma" w:cs="Tahoma"/>
          <w:sz w:val="24"/>
          <w:szCs w:val="24"/>
          <w:lang w:val="hy-AM"/>
        </w:rPr>
        <w:t>Այժմ</w:t>
      </w:r>
      <w:r w:rsidR="0083548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83548F" w:rsidRPr="00DD5E93">
        <w:rPr>
          <w:rFonts w:ascii="Tahoma" w:eastAsia="Tahoma" w:hAnsi="Tahoma" w:cs="Tahoma"/>
          <w:sz w:val="24"/>
          <w:szCs w:val="24"/>
          <w:lang w:val="hy-AM"/>
        </w:rPr>
        <w:t>գիտնականները</w:t>
      </w:r>
      <w:r w:rsidR="0083548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3548F"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="0083548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3548F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83548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3548F" w:rsidRPr="00DD5E93">
        <w:rPr>
          <w:rFonts w:ascii="Tahoma" w:eastAsia="Tahoma" w:hAnsi="Tahoma" w:cs="Tahoma"/>
          <w:sz w:val="24"/>
          <w:szCs w:val="24"/>
          <w:lang w:val="hy-AM"/>
        </w:rPr>
        <w:t>դիտել</w:t>
      </w:r>
      <w:r w:rsidR="0083548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3548F" w:rsidRPr="00DD5E93">
        <w:rPr>
          <w:rFonts w:ascii="Tahoma" w:eastAsia="Tahoma" w:hAnsi="Tahoma" w:cs="Tahoma"/>
          <w:sz w:val="24"/>
          <w:szCs w:val="24"/>
          <w:lang w:val="hy-AM"/>
        </w:rPr>
        <w:t>նոր</w:t>
      </w:r>
      <w:r w:rsidR="0083548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3548F" w:rsidRPr="00DD5E93">
        <w:rPr>
          <w:rFonts w:ascii="Tahoma" w:eastAsia="Tahoma" w:hAnsi="Tahoma" w:cs="Tahoma"/>
          <w:sz w:val="24"/>
          <w:szCs w:val="24"/>
          <w:lang w:val="hy-AM"/>
        </w:rPr>
        <w:t>աստղեր</w:t>
      </w:r>
      <w:r w:rsidR="0083548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83548F" w:rsidRPr="00DD5E93">
        <w:rPr>
          <w:rFonts w:ascii="Tahoma" w:eastAsia="Tahoma" w:hAnsi="Tahoma" w:cs="Tahoma"/>
          <w:sz w:val="24"/>
          <w:szCs w:val="24"/>
          <w:lang w:val="hy-AM"/>
        </w:rPr>
        <w:t>որոնք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3548F" w:rsidRPr="00DD5E93">
        <w:rPr>
          <w:rFonts w:ascii="Tahoma" w:eastAsia="Tahoma" w:hAnsi="Tahoma" w:cs="Tahoma"/>
          <w:sz w:val="24"/>
          <w:szCs w:val="24"/>
          <w:lang w:val="hy-AM"/>
        </w:rPr>
        <w:t>ձևավորվել</w:t>
      </w:r>
      <w:r w:rsidR="0083548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3548F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83548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3548F" w:rsidRPr="00DD5E93">
        <w:rPr>
          <w:rFonts w:ascii="Tahoma" w:eastAsia="Tahoma" w:hAnsi="Tahoma" w:cs="Tahoma"/>
          <w:sz w:val="24"/>
          <w:szCs w:val="24"/>
          <w:lang w:val="hy-AM"/>
        </w:rPr>
        <w:t>այդ</w:t>
      </w:r>
      <w:r w:rsidR="0083548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228DA" w:rsidRPr="00DD5E93">
        <w:rPr>
          <w:rFonts w:asciiTheme="majorBidi" w:hAnsiTheme="majorBidi" w:cstheme="majorBidi"/>
          <w:sz w:val="24"/>
          <w:szCs w:val="24"/>
          <w:lang w:val="hy-AM"/>
        </w:rPr>
        <w:t>«</w:t>
      </w:r>
      <w:r w:rsidR="0083548F" w:rsidRPr="00DD5E93">
        <w:rPr>
          <w:rFonts w:ascii="Tahoma" w:eastAsia="Tahoma" w:hAnsi="Tahoma" w:cs="Tahoma"/>
          <w:sz w:val="24"/>
          <w:szCs w:val="24"/>
          <w:lang w:val="hy-AM"/>
        </w:rPr>
        <w:t>ծխի</w:t>
      </w:r>
      <w:r w:rsidR="007228DA" w:rsidRPr="00DD5E93">
        <w:rPr>
          <w:rFonts w:asciiTheme="majorBidi" w:hAnsiTheme="majorBidi" w:cstheme="majorBidi"/>
          <w:sz w:val="24"/>
          <w:szCs w:val="24"/>
          <w:lang w:val="hy-AM"/>
        </w:rPr>
        <w:t>»</w:t>
      </w:r>
      <w:r w:rsidR="0083548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3548F" w:rsidRPr="00DD5E93">
        <w:rPr>
          <w:rFonts w:ascii="Tahoma" w:eastAsia="Tahoma" w:hAnsi="Tahoma" w:cs="Tahoma"/>
          <w:sz w:val="24"/>
          <w:szCs w:val="24"/>
          <w:lang w:val="hy-AM"/>
        </w:rPr>
        <w:t>մնացորդներից</w:t>
      </w:r>
      <w:r w:rsidR="0083548F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3548F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="0083548F" w:rsidRPr="00DD5E93">
        <w:rPr>
          <w:rFonts w:ascii="Tahoma" w:eastAsia="Tahoma" w:hAnsi="Tahoma" w:cs="Tahoma"/>
          <w:sz w:val="24"/>
          <w:szCs w:val="24"/>
          <w:lang w:val="hy-AM"/>
        </w:rPr>
        <w:t>տես</w:t>
      </w:r>
      <w:r w:rsidR="0083548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3548F" w:rsidRPr="00DD5E93">
        <w:rPr>
          <w:rFonts w:ascii="Tahoma" w:eastAsia="Tahoma" w:hAnsi="Tahoma" w:cs="Tahoma"/>
          <w:sz w:val="24"/>
          <w:szCs w:val="24"/>
          <w:lang w:val="hy-AM"/>
        </w:rPr>
        <w:t>պատկերներ</w:t>
      </w:r>
      <w:r w:rsidR="0083548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10 </w:t>
      </w:r>
      <w:r w:rsidR="0083548F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AB4B0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11</w:t>
      </w:r>
      <w:r w:rsidR="0083548F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="001E2F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E2F2F"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="001E2F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E2F2F" w:rsidRPr="00DD5E93">
        <w:rPr>
          <w:rFonts w:ascii="Tahoma" w:eastAsia="Tahoma" w:hAnsi="Tahoma" w:cs="Tahoma"/>
          <w:sz w:val="24"/>
          <w:szCs w:val="24"/>
          <w:lang w:val="hy-AM"/>
        </w:rPr>
        <w:t>լուսավոր</w:t>
      </w:r>
      <w:r w:rsidR="001E2F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E2F2F" w:rsidRPr="00DD5E93">
        <w:rPr>
          <w:rFonts w:ascii="Tahoma" w:eastAsia="Tahoma" w:hAnsi="Tahoma" w:cs="Tahoma"/>
          <w:sz w:val="24"/>
          <w:szCs w:val="24"/>
          <w:lang w:val="hy-AM"/>
        </w:rPr>
        <w:t>աստղերը</w:t>
      </w:r>
      <w:r w:rsidR="001E2F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1E2F2F" w:rsidRPr="00DD5E93">
        <w:rPr>
          <w:rFonts w:ascii="Tahoma" w:eastAsia="Tahoma" w:hAnsi="Tahoma" w:cs="Tahoma"/>
          <w:sz w:val="24"/>
          <w:szCs w:val="24"/>
          <w:lang w:val="hy-AM"/>
        </w:rPr>
        <w:t>որոնք</w:t>
      </w:r>
      <w:r w:rsidR="001E2F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E2F2F" w:rsidRPr="00DD5E93">
        <w:rPr>
          <w:rFonts w:ascii="Tahoma" w:eastAsia="Tahoma" w:hAnsi="Tahoma" w:cs="Tahoma"/>
          <w:sz w:val="24"/>
          <w:szCs w:val="24"/>
          <w:lang w:val="hy-AM"/>
        </w:rPr>
        <w:t>մենք</w:t>
      </w:r>
      <w:r w:rsidR="001E2F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E2F2F" w:rsidRPr="00DD5E93">
        <w:rPr>
          <w:rFonts w:ascii="Tahoma" w:eastAsia="Tahoma" w:hAnsi="Tahoma" w:cs="Tahoma"/>
          <w:sz w:val="24"/>
          <w:szCs w:val="24"/>
          <w:lang w:val="hy-AM"/>
        </w:rPr>
        <w:t>տեսնում</w:t>
      </w:r>
      <w:r w:rsidR="001E2F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E2F2F" w:rsidRPr="00DD5E93">
        <w:rPr>
          <w:rFonts w:ascii="Tahoma" w:eastAsia="Tahoma" w:hAnsi="Tahoma" w:cs="Tahoma"/>
          <w:sz w:val="24"/>
          <w:szCs w:val="24"/>
          <w:lang w:val="hy-AM"/>
        </w:rPr>
        <w:t>ենք</w:t>
      </w:r>
      <w:r w:rsidR="001E2F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E2F2F" w:rsidRPr="00DD5E93">
        <w:rPr>
          <w:rFonts w:ascii="Tahoma" w:eastAsia="Tahoma" w:hAnsi="Tahoma" w:cs="Tahoma"/>
          <w:sz w:val="24"/>
          <w:szCs w:val="24"/>
          <w:lang w:val="hy-AM"/>
        </w:rPr>
        <w:t>գիշերը</w:t>
      </w:r>
      <w:r w:rsidR="001E2F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E2F2F" w:rsidRPr="00DD5E93">
        <w:rPr>
          <w:rFonts w:ascii="Tahoma" w:eastAsia="Tahoma" w:hAnsi="Tahoma" w:cs="Tahoma"/>
          <w:sz w:val="24"/>
          <w:szCs w:val="24"/>
          <w:lang w:val="hy-AM"/>
        </w:rPr>
        <w:t>նման</w:t>
      </w:r>
      <w:r w:rsidR="001E2F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E2F2F" w:rsidRPr="00DD5E93">
        <w:rPr>
          <w:rFonts w:ascii="Tahoma" w:eastAsia="Tahoma" w:hAnsi="Tahoma" w:cs="Tahoma"/>
          <w:sz w:val="24"/>
          <w:szCs w:val="24"/>
          <w:lang w:val="hy-AM"/>
        </w:rPr>
        <w:t>էին</w:t>
      </w:r>
      <w:r w:rsidR="001E2F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E2F2F" w:rsidRPr="00DD5E93">
        <w:rPr>
          <w:rFonts w:ascii="Tahoma" w:eastAsia="Tahoma" w:hAnsi="Tahoma" w:cs="Tahoma"/>
          <w:sz w:val="24"/>
          <w:szCs w:val="24"/>
          <w:lang w:val="hy-AM"/>
        </w:rPr>
        <w:t>ամբողջ</w:t>
      </w:r>
      <w:r w:rsidR="001E2F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E2F2F" w:rsidRPr="00DD5E93">
        <w:rPr>
          <w:rFonts w:ascii="Tahoma" w:eastAsia="Tahoma" w:hAnsi="Tahoma" w:cs="Tahoma"/>
          <w:sz w:val="24"/>
          <w:szCs w:val="24"/>
          <w:lang w:val="hy-AM"/>
        </w:rPr>
        <w:t>տիեզերքին</w:t>
      </w:r>
      <w:r w:rsidR="001E2F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1E2F2F" w:rsidRPr="00DD5E93">
        <w:rPr>
          <w:rFonts w:ascii="Tahoma" w:eastAsia="Tahoma" w:hAnsi="Tahoma" w:cs="Tahoma"/>
          <w:sz w:val="24"/>
          <w:szCs w:val="24"/>
          <w:lang w:val="hy-AM"/>
        </w:rPr>
        <w:t>այդ</w:t>
      </w:r>
      <w:r w:rsidR="00AB4B0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«</w:t>
      </w:r>
      <w:r w:rsidR="001E2F2F" w:rsidRPr="00DD5E93">
        <w:rPr>
          <w:rFonts w:ascii="Tahoma" w:eastAsia="Tahoma" w:hAnsi="Tahoma" w:cs="Tahoma"/>
          <w:sz w:val="24"/>
          <w:szCs w:val="24"/>
          <w:lang w:val="hy-AM"/>
        </w:rPr>
        <w:t>ծխային</w:t>
      </w:r>
      <w:r w:rsidR="00AB4B04" w:rsidRPr="00DD5E93">
        <w:rPr>
          <w:rFonts w:asciiTheme="majorBidi" w:hAnsiTheme="majorBidi" w:cstheme="majorBidi"/>
          <w:sz w:val="24"/>
          <w:szCs w:val="24"/>
          <w:lang w:val="hy-AM"/>
        </w:rPr>
        <w:t>»</w:t>
      </w:r>
      <w:r w:rsidR="001E2F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E2F2F" w:rsidRPr="00DD5E93">
        <w:rPr>
          <w:rFonts w:ascii="Tahoma" w:eastAsia="Tahoma" w:hAnsi="Tahoma" w:cs="Tahoma"/>
          <w:sz w:val="24"/>
          <w:szCs w:val="24"/>
          <w:lang w:val="hy-AM"/>
        </w:rPr>
        <w:t>նյութից</w:t>
      </w:r>
      <w:r w:rsidR="001E2F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1E2F2F"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="001E2F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E2F2F"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="001E2F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E2F2F"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="001E2F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E2F2F"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="001E2F2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E2F2F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1E2F2F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2548398D" w14:textId="77777777" w:rsidR="00F44AFD" w:rsidRPr="00DD5E93" w:rsidRDefault="00AB4B04" w:rsidP="00542AC0">
      <w:pPr>
        <w:bidi w:val="0"/>
        <w:spacing w:after="0"/>
        <w:ind w:firstLine="709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F44AFD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Այնուհետ</w:t>
      </w:r>
      <w:r w:rsidR="00F44AF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F44AFD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F44AF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44AFD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շրջել</w:t>
      </w:r>
      <w:r w:rsidR="00F44AF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44AFD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էր</w:t>
      </w:r>
      <w:r w:rsidR="00F44AF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44AFD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երկնքի</w:t>
      </w:r>
      <w:r w:rsidR="00F44AF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F44AFD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երբ</w:t>
      </w:r>
      <w:r w:rsidR="00F44AF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44AFD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</w:t>
      </w:r>
      <w:r w:rsidR="00F44AF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44AFD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ծուխ</w:t>
      </w:r>
      <w:r w:rsidR="00F44AF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44AFD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էր</w:t>
      </w:r>
      <w:r w:rsidR="00F44AF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...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F44AF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44AFD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F44AFD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F44AFD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41:11)</w:t>
      </w:r>
    </w:p>
    <w:p w14:paraId="5ED48C8B" w14:textId="77777777" w:rsidR="009B1BCB" w:rsidRPr="00DD5E93" w:rsidRDefault="009B1BCB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Քանի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երկիրը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երկինքները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B583A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արևը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լուսինը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աստղերը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մոլորակները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Կաթին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այլն</w:t>
      </w:r>
      <w:r w:rsidR="00BB583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ձևավորվել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միևնույն</w:t>
      </w:r>
      <w:r w:rsidR="00AB4B0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«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ծխից</w:t>
      </w:r>
      <w:r w:rsidR="00AB4B04" w:rsidRPr="00DD5E93">
        <w:rPr>
          <w:rFonts w:asciiTheme="majorBidi" w:hAnsiTheme="majorBidi" w:cstheme="majorBidi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եզրակացնում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երկիրը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երկինքները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lastRenderedPageBreak/>
        <w:t>կապակցված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ամբողջություն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Այնուհետ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համասեռ</w:t>
      </w:r>
      <w:r w:rsidR="00AB4B0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«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ծխից</w:t>
      </w:r>
      <w:r w:rsidR="00AB4B04" w:rsidRPr="00DD5E93">
        <w:rPr>
          <w:rFonts w:asciiTheme="majorBidi" w:hAnsiTheme="majorBidi" w:cstheme="majorBidi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կազմել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առանձնացրել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B583A" w:rsidRPr="00DD5E93">
        <w:rPr>
          <w:rFonts w:ascii="Tahoma" w:eastAsia="Tahoma" w:hAnsi="Tahoma" w:cs="Tahoma"/>
          <w:sz w:val="24"/>
          <w:szCs w:val="24"/>
          <w:lang w:val="hy-AM"/>
        </w:rPr>
        <w:t>դրանք</w:t>
      </w:r>
      <w:r w:rsidR="00BB583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մյուսից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1B20A4CA" w14:textId="77777777" w:rsidR="009B1BCB" w:rsidRPr="00DD5E93" w:rsidRDefault="00AB4B04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՞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ք</w:t>
      </w:r>
      <w:r w:rsidR="009B1BC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9B1BC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ովքեր</w:t>
      </w:r>
      <w:r w:rsidR="009B1BC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չեն</w:t>
      </w:r>
      <w:r w:rsidR="009B1BC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հավատ</w:t>
      </w:r>
      <w:r w:rsidR="008C100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ցել</w:t>
      </w:r>
      <w:r w:rsidR="009B1BC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տեղյակ</w:t>
      </w:r>
      <w:r w:rsidR="009B1BC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չեն</w:t>
      </w:r>
      <w:r w:rsidR="009B1BC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</w:t>
      </w:r>
      <w:r w:rsidR="009B1BC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երկիքները</w:t>
      </w:r>
      <w:r w:rsidR="009B1BC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9B1BC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երկիրը</w:t>
      </w:r>
      <w:r w:rsidR="009B1BC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հանդիսանում</w:t>
      </w:r>
      <w:r w:rsidR="009B1BC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էր</w:t>
      </w:r>
      <w:r w:rsidR="009B1BC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մեկ</w:t>
      </w:r>
      <w:r w:rsidR="009B1BC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կապակցված</w:t>
      </w:r>
      <w:r w:rsidR="009B1BC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ամբողջություն</w:t>
      </w:r>
      <w:r w:rsidR="009B1BC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այնուհետ</w:t>
      </w:r>
      <w:r w:rsidR="009B1BC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Մենք</w:t>
      </w:r>
      <w:r w:rsidR="009B1BC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առանձնացրեցինք</w:t>
      </w:r>
      <w:r w:rsidR="009B1BC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B1BC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դրանք</w:t>
      </w:r>
      <w:r w:rsidR="009B1BC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...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9B1BCB" w:rsidRPr="00DD5E93">
        <w:rPr>
          <w:rFonts w:asciiTheme="majorBidi" w:hAnsiTheme="majorBidi" w:cstheme="majorBidi"/>
          <w:color w:val="FF0000"/>
          <w:sz w:val="24"/>
          <w:szCs w:val="24"/>
          <w:lang w:val="hy-AM"/>
        </w:rPr>
        <w:t xml:space="preserve"> </w:t>
      </w:r>
      <w:r w:rsidR="00BB583A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9B1BCB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9B1BCB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21:30</w:t>
      </w:r>
      <w:r w:rsidR="00BB583A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)</w:t>
      </w:r>
    </w:p>
    <w:p w14:paraId="4E5E8943" w14:textId="77777777" w:rsidR="00942E42" w:rsidRPr="00DD5E93" w:rsidRDefault="009B53E4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Դոկ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Ալֆրեդ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Քրոները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աշխարհի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ամենաանվանի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երկրաբաններից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Գերմանիայի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Մայնի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Յոհաննես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Գութենբերգի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Համալսարանի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Երկրաբանության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Հաստատության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Երկրաբանական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բաժանմունքի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ղեկավարը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Երկրաբանության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պրոֆեսորը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BA69F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BA69F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sz w:val="24"/>
          <w:szCs w:val="24"/>
          <w:lang w:val="hy-AM"/>
        </w:rPr>
        <w:t>ասաց</w:t>
      </w:r>
      <w:r w:rsidR="00BA69F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</w:p>
    <w:p w14:paraId="1BC4ABCE" w14:textId="77777777" w:rsidR="00942E42" w:rsidRPr="00DD5E93" w:rsidRDefault="00AB4B04" w:rsidP="00942E42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«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Գիտակցելով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թե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որտեղից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էր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եկել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Մուհամմեդը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...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ես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կարծում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եմ</w:t>
      </w:r>
      <w:r w:rsidR="003B640A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համարյա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անհնար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նա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ի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վիճակի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լիներ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տեղյակ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լինել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59381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այնպիսի</w:t>
      </w:r>
      <w:r w:rsidR="0059381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բաներից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ինչպիսիք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են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տիեզերքի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ընդհանուր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ծագումը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որովհետև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գիտնականները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հայտնագործել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են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միայն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վերջին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մի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քանի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տարիների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ընթացքում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բարդ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և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ժամանակակից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տեխնոլոգիական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մեթոդներով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</w:t>
      </w:r>
      <w:r w:rsidR="003B640A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սա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հանդիսանում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A69FD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դեպքը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»</w:t>
      </w:r>
      <w:r w:rsidR="00BA69F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:</w:t>
      </w:r>
      <w:r w:rsidR="00BA69FD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8"/>
      </w:r>
      <w:r w:rsidR="00243BC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62FFB6DB" w14:textId="77777777" w:rsidR="009B53E4" w:rsidRPr="00DD5E93" w:rsidRDefault="00243BC2" w:rsidP="00942E42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="00AB4B0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Ինչ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մեկը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ով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տեղյակ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չէ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միջուկային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ֆիզիկայից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չորս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հարյուր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տարի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առաջ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իմ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կարծիքով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չէր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ունենալ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այնպիսի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դիրք</w:t>
      </w:r>
      <w:r w:rsidR="006B555B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որո</w:t>
      </w:r>
      <w:r w:rsidR="00D7756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շ</w:t>
      </w:r>
      <w:r w:rsidR="006B555B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ում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որպեսզի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6B555B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արտահայտեր</w:t>
      </w:r>
      <w:r w:rsidR="006B555B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իսկ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6B555B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միտքը</w:t>
      </w:r>
      <w:r w:rsidR="006B555B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6B555B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</w:t>
      </w:r>
      <w:r w:rsidR="006B555B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6B555B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երկիրը</w:t>
      </w:r>
      <w:r w:rsidR="006B555B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6B555B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և</w:t>
      </w:r>
      <w:r w:rsidR="006B555B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6B555B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երկինքները</w:t>
      </w:r>
      <w:r w:rsidR="006B555B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6B555B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ունեն</w:t>
      </w:r>
      <w:r w:rsidR="006B555B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6B555B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միևնույն</w:t>
      </w:r>
      <w:r w:rsidR="006B555B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6B555B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ծագումը</w:t>
      </w:r>
      <w:r w:rsidR="00AB4B0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»:</w:t>
      </w:r>
      <w:r w:rsidR="006B555B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9"/>
      </w:r>
    </w:p>
    <w:p w14:paraId="0716D22B" w14:textId="77777777" w:rsidR="004C4077" w:rsidRPr="00DD5E93" w:rsidRDefault="004C4077" w:rsidP="004C407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11897099" w14:textId="77777777" w:rsidR="004227AB" w:rsidRPr="00DD5E93" w:rsidRDefault="00D2364F" w:rsidP="00542AC0">
      <w:pPr>
        <w:bidi w:val="0"/>
        <w:spacing w:after="0"/>
        <w:ind w:firstLine="709"/>
        <w:jc w:val="center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color w:val="5B9BD5" w:themeColor="accent1"/>
          <w:sz w:val="24"/>
          <w:szCs w:val="24"/>
        </w:rPr>
        <w:drawing>
          <wp:inline distT="0" distB="0" distL="0" distR="0" wp14:anchorId="7CC79619" wp14:editId="0FD64861">
            <wp:extent cx="2906973" cy="2224668"/>
            <wp:effectExtent l="0" t="0" r="8255" b="4445"/>
            <wp:docPr id="73" name="صورة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973" cy="222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1612A" w14:textId="77777777" w:rsidR="008E3AF1" w:rsidRPr="00DD5E93" w:rsidRDefault="008E3AF1" w:rsidP="004C4077">
      <w:pPr>
        <w:bidi w:val="0"/>
        <w:spacing w:after="0"/>
        <w:ind w:left="709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10.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Նոր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աստղ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կազմված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գազի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փոշու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ամպից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միգամածությունից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),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B4B0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ծխի</w:t>
      </w:r>
      <w:r w:rsidR="00AB4B0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մնացորդներից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մեկը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որից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էլ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կազմավորվել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ամբողջ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տիեզերքը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 (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Տիեզերքի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Ատլաս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Հեթեր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Հենբեսթ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էջ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.50)</w:t>
      </w:r>
    </w:p>
    <w:p w14:paraId="0FE98252" w14:textId="77777777" w:rsidR="004C4077" w:rsidRPr="00DD5E93" w:rsidRDefault="004C4077" w:rsidP="004C4077">
      <w:pPr>
        <w:bidi w:val="0"/>
        <w:spacing w:after="0"/>
        <w:ind w:left="709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</w:p>
    <w:p w14:paraId="0C393326" w14:textId="77777777" w:rsidR="004227AB" w:rsidRPr="00DD5E93" w:rsidRDefault="004227AB" w:rsidP="00542AC0">
      <w:pPr>
        <w:bidi w:val="0"/>
        <w:spacing w:after="0"/>
        <w:ind w:firstLine="709"/>
        <w:jc w:val="center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color w:val="5B9BD5" w:themeColor="accent1"/>
          <w:sz w:val="24"/>
          <w:szCs w:val="24"/>
        </w:rPr>
        <w:lastRenderedPageBreak/>
        <w:drawing>
          <wp:inline distT="0" distB="0" distL="0" distR="0" wp14:anchorId="2AA35821" wp14:editId="5778A7E1">
            <wp:extent cx="3886200" cy="3537529"/>
            <wp:effectExtent l="0" t="0" r="0" b="6350"/>
            <wp:docPr id="74" name="صورة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453" cy="356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BE47E" w14:textId="77777777" w:rsidR="00666BAB" w:rsidRPr="00DD5E93" w:rsidRDefault="00666BAB" w:rsidP="000C1296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11.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Ծոցի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միգամածությունը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հանդիսանում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գազի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փոշու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խառնուրդ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մոտ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60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լուսային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տարվա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լուսագծով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: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Այն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արթնանում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իր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ծավալի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մեջ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վերջերս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ձևավորված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նոր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աստղերի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ուլտրամանուշակագույն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ճառագայթությամբ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 (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Հորիզոններ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Տիեզերքի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Ուսումնասիրությունը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Սերմեր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Թիթեղ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9,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Աստղագիտության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ուսումնասիրությունների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Համալսարանական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64D5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Կազմակերպություններ</w:t>
      </w:r>
      <w:r w:rsidR="00B64D5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):</w:t>
      </w:r>
    </w:p>
    <w:p w14:paraId="0B296548" w14:textId="77777777" w:rsidR="004C4077" w:rsidRPr="00DD5E93" w:rsidRDefault="004C4077" w:rsidP="004C4077">
      <w:pPr>
        <w:bidi w:val="0"/>
        <w:spacing w:after="0"/>
        <w:ind w:firstLine="709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</w:p>
    <w:p w14:paraId="4E1F34C7" w14:textId="77777777" w:rsidR="001D45BA" w:rsidRPr="00DD5E93" w:rsidRDefault="001D45BA" w:rsidP="00542AC0">
      <w:pPr>
        <w:bidi w:val="0"/>
        <w:spacing w:after="0"/>
        <w:ind w:firstLine="709"/>
        <w:outlineLvl w:val="0"/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Դ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. 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Ղ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ուրանը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ուղեղի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մասին</w:t>
      </w:r>
    </w:p>
    <w:p w14:paraId="1E3883EC" w14:textId="77777777" w:rsidR="001D45BA" w:rsidRPr="00DD5E93" w:rsidRDefault="001D45BA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խոսել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անհավատներից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մեկի</w:t>
      </w:r>
      <w:r w:rsidR="008C19A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մասին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արգելել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աղոթել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Քաբբայում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7929AF1A" w14:textId="77777777" w:rsidR="001C1649" w:rsidRPr="00DD5E93" w:rsidRDefault="00FB6826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1C16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Ոչ</w:t>
      </w:r>
      <w:r w:rsidR="001C16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1C16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եթե</w:t>
      </w:r>
      <w:r w:rsidR="001C16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1C16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1C16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1C16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դադար</w:t>
      </w:r>
      <w:r w:rsidR="001C16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1C16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չտա</w:t>
      </w:r>
      <w:r w:rsidR="001C16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1C16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Մենք</w:t>
      </w:r>
      <w:r w:rsidR="001C16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1C16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կբռնենք</w:t>
      </w:r>
      <w:r w:rsidR="001C16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1C16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</w:t>
      </w:r>
      <w:r w:rsidR="001C16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1C16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նասիյահից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1C16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(</w:t>
      </w:r>
      <w:r w:rsidR="001C16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գլխի</w:t>
      </w:r>
      <w:r w:rsidR="001C16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1C16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առջևի</w:t>
      </w:r>
      <w:r w:rsidR="001C16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1C16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հատվածից</w:t>
      </w:r>
      <w:r w:rsidR="001C16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)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963D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ստախոս</w:t>
      </w:r>
      <w:r w:rsidR="001C16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,</w:t>
      </w:r>
      <w:r w:rsidR="00A348ED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մեզսալի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1C16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նասիյահից</w:t>
      </w:r>
      <w:r w:rsidR="001C16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(</w:t>
      </w:r>
      <w:r w:rsidR="001C16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գլխի</w:t>
      </w:r>
      <w:r w:rsidR="001C16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1C16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առջևի</w:t>
      </w:r>
      <w:r w:rsidR="001C16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1C16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հատվածից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)</w:t>
      </w:r>
      <w:r w:rsidR="004C407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1C1649" w:rsidRPr="00DD5E93">
        <w:rPr>
          <w:rFonts w:asciiTheme="majorBidi" w:hAnsiTheme="majorBidi" w:cstheme="majorBidi"/>
          <w:color w:val="FF0000"/>
          <w:sz w:val="24"/>
          <w:szCs w:val="24"/>
          <w:lang w:val="hy-AM"/>
        </w:rPr>
        <w:t xml:space="preserve"> </w:t>
      </w:r>
      <w:r w:rsidR="001C1649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1C1649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1C1649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96:15-16)</w:t>
      </w:r>
    </w:p>
    <w:p w14:paraId="4F2F6564" w14:textId="77777777" w:rsidR="00FF2A12" w:rsidRPr="00DD5E93" w:rsidRDefault="00FF2A12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Ինչու</w:t>
      </w:r>
      <w:r w:rsidR="00E03FC5" w:rsidRPr="00DD5E93">
        <w:rPr>
          <w:rFonts w:ascii="Tahoma" w:eastAsia="Tahoma" w:hAnsi="Tahoma" w:cs="Tahoma"/>
          <w:sz w:val="24"/>
          <w:szCs w:val="24"/>
          <w:lang w:val="hy-AM"/>
        </w:rPr>
        <w:t>՞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նկարագրում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գլխի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առջևի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հատվածը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963D4" w:rsidRPr="00DD5E93">
        <w:rPr>
          <w:rFonts w:ascii="Tahoma" w:eastAsia="Tahoma" w:hAnsi="Tahoma" w:cs="Tahoma"/>
          <w:sz w:val="24"/>
          <w:szCs w:val="24"/>
          <w:lang w:val="hy-AM"/>
        </w:rPr>
        <w:t>ստախոս</w:t>
      </w:r>
      <w:r w:rsidR="009963D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48ED" w:rsidRPr="00DD5E93">
        <w:rPr>
          <w:rFonts w:ascii="Tahoma" w:eastAsia="Tahoma" w:hAnsi="Tahoma" w:cs="Tahoma"/>
          <w:sz w:val="24"/>
          <w:szCs w:val="24"/>
          <w:lang w:val="hy-AM"/>
        </w:rPr>
        <w:t>մեղսալի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Ինչու</w:t>
      </w:r>
      <w:r w:rsidR="00E03FC5" w:rsidRPr="00DD5E93">
        <w:rPr>
          <w:rFonts w:ascii="Tahoma" w:eastAsia="Tahoma" w:hAnsi="Tahoma" w:cs="Tahoma"/>
          <w:sz w:val="24"/>
          <w:szCs w:val="24"/>
          <w:lang w:val="hy-AM"/>
        </w:rPr>
        <w:t>՞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անհատն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963D4" w:rsidRPr="00DD5E93">
        <w:rPr>
          <w:rFonts w:ascii="Tahoma" w:eastAsia="Tahoma" w:hAnsi="Tahoma" w:cs="Tahoma"/>
          <w:sz w:val="24"/>
          <w:szCs w:val="24"/>
          <w:lang w:val="hy-AM"/>
        </w:rPr>
        <w:t>ստախոս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48ED" w:rsidRPr="00DD5E93">
        <w:rPr>
          <w:rFonts w:ascii="Tahoma" w:eastAsia="Tahoma" w:hAnsi="Tahoma" w:cs="Tahoma"/>
          <w:sz w:val="24"/>
          <w:szCs w:val="24"/>
          <w:lang w:val="hy-AM"/>
        </w:rPr>
        <w:t>մեղսալի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9963D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="00E03FC5" w:rsidRPr="00DD5E93">
        <w:rPr>
          <w:rFonts w:ascii="Tahoma" w:eastAsia="Tahoma" w:hAnsi="Tahoma" w:cs="Tahoma"/>
          <w:sz w:val="24"/>
          <w:szCs w:val="24"/>
          <w:lang w:val="hy-AM"/>
        </w:rPr>
        <w:t>՞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րն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9963D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75C4C" w:rsidRPr="00DD5E93">
        <w:rPr>
          <w:rFonts w:ascii="Tahoma" w:eastAsia="Tahoma" w:hAnsi="Tahoma" w:cs="Tahoma"/>
          <w:sz w:val="24"/>
          <w:szCs w:val="24"/>
          <w:lang w:val="hy-AM"/>
        </w:rPr>
        <w:t>գլխի</w:t>
      </w:r>
      <w:r w:rsidR="00375C4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75C4C" w:rsidRPr="00DD5E93">
        <w:rPr>
          <w:rFonts w:ascii="Tahoma" w:eastAsia="Tahoma" w:hAnsi="Tahoma" w:cs="Tahoma"/>
          <w:sz w:val="24"/>
          <w:szCs w:val="24"/>
          <w:lang w:val="hy-AM"/>
        </w:rPr>
        <w:t>առջևի</w:t>
      </w:r>
      <w:r w:rsidR="00375C4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75C4C" w:rsidRPr="00DD5E93">
        <w:rPr>
          <w:rFonts w:ascii="Tahoma" w:eastAsia="Tahoma" w:hAnsi="Tahoma" w:cs="Tahoma"/>
          <w:sz w:val="24"/>
          <w:szCs w:val="24"/>
          <w:lang w:val="hy-AM"/>
        </w:rPr>
        <w:t>հատվածի</w:t>
      </w:r>
      <w:r w:rsidR="00375C4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375C4C" w:rsidRPr="00DD5E93">
        <w:rPr>
          <w:rFonts w:ascii="Tahoma" w:eastAsia="Tahoma" w:hAnsi="Tahoma" w:cs="Tahoma"/>
          <w:sz w:val="24"/>
          <w:szCs w:val="24"/>
          <w:lang w:val="hy-AM"/>
        </w:rPr>
        <w:t>ստի</w:t>
      </w:r>
      <w:r w:rsidR="00375C4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75C4C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375C4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48ED" w:rsidRPr="00DD5E93">
        <w:rPr>
          <w:rFonts w:ascii="Tahoma" w:eastAsia="Tahoma" w:hAnsi="Tahoma" w:cs="Tahoma"/>
          <w:sz w:val="24"/>
          <w:szCs w:val="24"/>
          <w:lang w:val="hy-AM"/>
        </w:rPr>
        <w:t>մեղսալի</w:t>
      </w:r>
      <w:r w:rsidR="00375C4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75C4C" w:rsidRPr="00DD5E93">
        <w:rPr>
          <w:rFonts w:ascii="Tahoma" w:eastAsia="Tahoma" w:hAnsi="Tahoma" w:cs="Tahoma"/>
          <w:sz w:val="24"/>
          <w:szCs w:val="24"/>
          <w:lang w:val="hy-AM"/>
        </w:rPr>
        <w:t>լինելու</w:t>
      </w:r>
      <w:r w:rsidR="00375C4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75C4C" w:rsidRPr="00DD5E93">
        <w:rPr>
          <w:rFonts w:ascii="Tahoma" w:eastAsia="Tahoma" w:hAnsi="Tahoma" w:cs="Tahoma"/>
          <w:sz w:val="24"/>
          <w:szCs w:val="24"/>
          <w:lang w:val="hy-AM"/>
        </w:rPr>
        <w:t>միջև</w:t>
      </w:r>
      <w:r w:rsidR="009963D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963D4" w:rsidRPr="00DD5E93">
        <w:rPr>
          <w:rFonts w:ascii="Tahoma" w:eastAsia="Tahoma" w:hAnsi="Tahoma" w:cs="Tahoma"/>
          <w:sz w:val="24"/>
          <w:szCs w:val="24"/>
          <w:lang w:val="hy-AM"/>
        </w:rPr>
        <w:t>կապը</w:t>
      </w:r>
      <w:r w:rsidR="00375C4C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68518B5C" w14:textId="77777777" w:rsidR="00942E42" w:rsidRPr="00DD5E93" w:rsidRDefault="00AC3841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դիտենք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գլխի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առջև</w:t>
      </w:r>
      <w:r w:rsidR="00DD05AF"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հատվածի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գանգը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գտնել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ուղեղի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առաջնային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հատվածը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D05AF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պատկեր</w:t>
      </w:r>
      <w:r w:rsidR="001C1FA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12</w:t>
      </w:r>
      <w:r w:rsidR="00DD05A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="00E03FC5" w:rsidRPr="00DD5E93">
        <w:rPr>
          <w:rFonts w:ascii="Tahoma" w:eastAsia="Tahoma" w:hAnsi="Tahoma" w:cs="Tahoma"/>
          <w:sz w:val="24"/>
          <w:szCs w:val="24"/>
          <w:lang w:val="hy-AM"/>
        </w:rPr>
        <w:t>՞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հոգեբանությունը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հատվածի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ֆունկցիայի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մասին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Անատոմիայի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Անհրաժեշտությունները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Հոգեբանություն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աշխատությունը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տվյալ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հատվածի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մասին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4227A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1B5C470E" w14:textId="77777777" w:rsidR="00942E42" w:rsidRPr="00DD5E93" w:rsidRDefault="004227AB" w:rsidP="00942E42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«</w:t>
      </w:r>
      <w:r w:rsidR="00DD05AF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Ծրագրավորել</w:t>
      </w:r>
      <w:r w:rsidR="003B640A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DD05AF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դ</w:t>
      </w:r>
      <w:r w:rsidR="00FE543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րդումը</w:t>
      </w:r>
      <w:r w:rsidR="00FE543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FE543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և</w:t>
      </w:r>
      <w:r w:rsidR="00FE543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FE543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հեռատեսությունը</w:t>
      </w:r>
      <w:r w:rsidR="00FE543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FE543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և</w:t>
      </w:r>
      <w:r w:rsidR="00FE543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FE543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նախաձեռնել</w:t>
      </w:r>
      <w:r w:rsidR="00FE543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FE543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շարժումները</w:t>
      </w:r>
      <w:r w:rsidR="00607C13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607C13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որոնք</w:t>
      </w:r>
      <w:r w:rsidR="00FE543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FE543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տեղի</w:t>
      </w:r>
      <w:r w:rsidR="00FE543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FE543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են</w:t>
      </w:r>
      <w:r w:rsidR="00FE543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FE543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ունենում</w:t>
      </w:r>
      <w:r w:rsidR="00FE543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FE543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ճակատային</w:t>
      </w:r>
      <w:r w:rsidR="00FE543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FE543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բլթակների</w:t>
      </w:r>
      <w:r w:rsidR="00FE543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FE543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առաջնային</w:t>
      </w:r>
      <w:r w:rsidR="00FE543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FE543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lastRenderedPageBreak/>
        <w:t>հատվածում</w:t>
      </w:r>
      <w:r w:rsidR="00FE543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FE543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նախա</w:t>
      </w:r>
      <w:r w:rsidR="00607C13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-</w:t>
      </w:r>
      <w:r w:rsidR="00FE543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առաջնային</w:t>
      </w:r>
      <w:r w:rsidR="00FE543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DD05AF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շրջանում</w:t>
      </w:r>
      <w:r w:rsidR="00FE543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: </w:t>
      </w:r>
      <w:r w:rsidR="00FE543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Սա</w:t>
      </w:r>
      <w:r w:rsidR="00FE543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FE543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հանդիսանում</w:t>
      </w:r>
      <w:r w:rsidR="00FE543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FE543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FE543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համակցող</w:t>
      </w:r>
      <w:r w:rsidR="00FE543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FE543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կեղևի</w:t>
      </w:r>
      <w:r w:rsidR="003853B6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FE5434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հատվածը</w:t>
      </w:r>
      <w:r w:rsidR="00FE543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...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»</w:t>
      </w:r>
      <w:r w:rsidR="00FE5434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:</w:t>
      </w:r>
      <w:r w:rsidR="00FE5434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20"/>
      </w:r>
      <w:r w:rsidR="00FE543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3E1E9683" w14:textId="77777777" w:rsidR="00AC3841" w:rsidRPr="00DD5E93" w:rsidRDefault="00FE5434" w:rsidP="00942E42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Գիրքը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DD05A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227AB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«</w:t>
      </w:r>
      <w:r w:rsidR="00DD05AF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Մասնակցության</w:t>
      </w:r>
      <w:r w:rsidR="00DD05AF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DD05AF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շարժառիթների</w:t>
      </w:r>
      <w:r w:rsidR="00DD05AF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DD05AF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առնչությամբ</w:t>
      </w:r>
      <w:r w:rsidR="00DD05AF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DD05AF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առաջնային</w:t>
      </w:r>
      <w:r w:rsidR="00DD05AF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DD05AF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հատվածը</w:t>
      </w:r>
      <w:r w:rsidR="00A348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DD05AF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նույնպես</w:t>
      </w:r>
      <w:r w:rsidR="00A348ED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,</w:t>
      </w:r>
      <w:r w:rsidR="00DD05AF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DD05AF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կարծեցյալ</w:t>
      </w:r>
      <w:r w:rsidR="00DD05AF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DD05AF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հանդիսանում</w:t>
      </w:r>
      <w:r w:rsidR="00DD05AF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DD05AF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="00DD05AF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DD05AF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ագրեսիայի</w:t>
      </w:r>
      <w:r w:rsidR="00DD05AF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DD05AF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ֆունկցիոնալ</w:t>
      </w:r>
      <w:r w:rsidR="00DD05AF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DD05AF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կենտրոնը</w:t>
      </w:r>
      <w:r w:rsidR="00DD05AF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...</w:t>
      </w:r>
      <w:r w:rsidR="004227AB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»</w:t>
      </w:r>
      <w:r w:rsidR="00DD05AF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:</w:t>
      </w:r>
      <w:r w:rsidR="00DD05AF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21"/>
      </w:r>
    </w:p>
    <w:p w14:paraId="368102CC" w14:textId="77777777" w:rsidR="00A13608" w:rsidRPr="00DD5E93" w:rsidRDefault="00A13608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i/>
          <w:iCs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Այսպիսով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ուղեղի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հատվածը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պատասխանատու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ծրագրավորման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դրդման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բարիքի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նախաձեռնության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48ED" w:rsidRPr="00DD5E93">
        <w:rPr>
          <w:rFonts w:ascii="Tahoma" w:eastAsia="Tahoma" w:hAnsi="Tahoma" w:cs="Tahoma"/>
          <w:sz w:val="24"/>
          <w:szCs w:val="24"/>
          <w:lang w:val="hy-AM"/>
        </w:rPr>
        <w:t>մեղսալի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վարքի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պատասխանատու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ստի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ճշմարտության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Ուստի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պատշաճ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նկարագրել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գլխի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առջևի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մասը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ստի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մեղքի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4891" w:rsidRPr="00DD5E93">
        <w:rPr>
          <w:rFonts w:ascii="Tahoma" w:eastAsia="Tahoma" w:hAnsi="Tahoma" w:cs="Tahoma"/>
          <w:sz w:val="24"/>
          <w:szCs w:val="24"/>
          <w:lang w:val="hy-AM"/>
        </w:rPr>
        <w:t>կենտրոն</w:t>
      </w:r>
      <w:r w:rsidR="0043489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434891" w:rsidRPr="00DD5E93">
        <w:rPr>
          <w:rFonts w:ascii="Tahoma" w:eastAsia="Tahoma" w:hAnsi="Tahoma" w:cs="Tahoma"/>
          <w:sz w:val="24"/>
          <w:szCs w:val="24"/>
          <w:lang w:val="hy-AM"/>
        </w:rPr>
        <w:t>երբ</w:t>
      </w:r>
      <w:r w:rsidR="0043489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4891" w:rsidRPr="00DD5E93">
        <w:rPr>
          <w:rFonts w:ascii="Tahoma" w:eastAsia="Tahoma" w:hAnsi="Tahoma" w:cs="Tahoma"/>
          <w:sz w:val="24"/>
          <w:szCs w:val="24"/>
          <w:lang w:val="hy-AM"/>
        </w:rPr>
        <w:t>որևէ</w:t>
      </w:r>
      <w:r w:rsidR="0043489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4891" w:rsidRPr="00DD5E93">
        <w:rPr>
          <w:rFonts w:ascii="Tahoma" w:eastAsia="Tahoma" w:hAnsi="Tahoma" w:cs="Tahoma"/>
          <w:sz w:val="24"/>
          <w:szCs w:val="24"/>
          <w:lang w:val="hy-AM"/>
        </w:rPr>
        <w:t>մեկը</w:t>
      </w:r>
      <w:r w:rsidR="0043489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4891" w:rsidRPr="00DD5E93">
        <w:rPr>
          <w:rFonts w:ascii="Tahoma" w:eastAsia="Tahoma" w:hAnsi="Tahoma" w:cs="Tahoma"/>
          <w:sz w:val="24"/>
          <w:szCs w:val="24"/>
          <w:lang w:val="hy-AM"/>
        </w:rPr>
        <w:t>ստում</w:t>
      </w:r>
      <w:r w:rsidR="0043489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4891"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="0043489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4891" w:rsidRPr="00DD5E93">
        <w:rPr>
          <w:rFonts w:ascii="Tahoma" w:eastAsia="Tahoma" w:hAnsi="Tahoma" w:cs="Tahoma"/>
          <w:sz w:val="24"/>
          <w:szCs w:val="24"/>
          <w:lang w:val="hy-AM"/>
        </w:rPr>
        <w:t>մեղք</w:t>
      </w:r>
      <w:r w:rsidR="0043489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4891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43489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4891" w:rsidRPr="00DD5E93">
        <w:rPr>
          <w:rFonts w:ascii="Tahoma" w:eastAsia="Tahoma" w:hAnsi="Tahoma" w:cs="Tahoma"/>
          <w:sz w:val="24"/>
          <w:szCs w:val="24"/>
          <w:lang w:val="hy-AM"/>
        </w:rPr>
        <w:t>գործում</w:t>
      </w:r>
      <w:r w:rsidR="0043489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434891"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="0043489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4891"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="0043489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4891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43489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4891" w:rsidRPr="00DD5E93">
        <w:rPr>
          <w:rFonts w:ascii="Tahoma" w:eastAsia="Tahoma" w:hAnsi="Tahoma" w:cs="Tahoma"/>
          <w:sz w:val="24"/>
          <w:szCs w:val="24"/>
          <w:lang w:val="hy-AM"/>
        </w:rPr>
        <w:t>Ղուրանը</w:t>
      </w:r>
      <w:r w:rsidR="004227A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="004227AB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«</w:t>
      </w:r>
      <w:r w:rsidR="00434891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...</w:t>
      </w:r>
      <w:r w:rsidR="00434891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Ստախոս</w:t>
      </w:r>
      <w:r w:rsidR="00434891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434891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մեղսալից</w:t>
      </w:r>
      <w:r w:rsidR="00434891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434891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նասիյահ</w:t>
      </w:r>
      <w:r w:rsidR="00434891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(</w:t>
      </w:r>
      <w:r w:rsidR="00434891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գլխի</w:t>
      </w:r>
      <w:r w:rsidR="00434891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434891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առջևի</w:t>
      </w:r>
      <w:r w:rsidR="00434891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434891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հատված</w:t>
      </w:r>
      <w:r w:rsidR="004227AB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)»:</w:t>
      </w:r>
    </w:p>
    <w:p w14:paraId="0E551278" w14:textId="77777777" w:rsidR="00D2364F" w:rsidRPr="00DD5E93" w:rsidRDefault="00D2364F" w:rsidP="00D2364F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70B24E92" w14:textId="77777777" w:rsidR="003853B6" w:rsidRPr="00DD5E93" w:rsidRDefault="00814ACF" w:rsidP="007A52AD">
      <w:pPr>
        <w:bidi w:val="0"/>
        <w:spacing w:after="0"/>
        <w:jc w:val="center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ACD3DED" wp14:editId="3ECD891C">
            <wp:extent cx="4695825" cy="3258328"/>
            <wp:effectExtent l="19050" t="19050" r="9525" b="1841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336" cy="3266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7D3419" w14:textId="77777777" w:rsidR="00F90BFF" w:rsidRPr="00DD5E93" w:rsidRDefault="00F90BFF" w:rsidP="00D2364F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12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Ուղեղի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կեղևի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ձախ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կիսագնդի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ֆունկցիոնալ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հատվածներ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Առաջնային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հատվածները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տեղակայված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ուղեղային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կեղևի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առաջին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հատվածում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 (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Անատոմիայի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Անհրաժեշտությունները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Հոգեբանությունը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Սիլեյ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այլոք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էջ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.210)</w:t>
      </w:r>
    </w:p>
    <w:p w14:paraId="75445CB3" w14:textId="77777777" w:rsidR="004C4077" w:rsidRPr="00DD5E93" w:rsidRDefault="004C4077" w:rsidP="004C4077">
      <w:pPr>
        <w:bidi w:val="0"/>
        <w:spacing w:after="0"/>
        <w:ind w:firstLine="709"/>
        <w:jc w:val="both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</w:p>
    <w:p w14:paraId="5AA53304" w14:textId="77777777" w:rsidR="000702C6" w:rsidRPr="00DD5E93" w:rsidRDefault="000702C6" w:rsidP="004C407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ro-RO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Ըստ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պրոֆեսոր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նախա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07C13"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առաջնային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հատվածի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ֆունկցիաները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գիտնականները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հայտնաբերել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վերջին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վաթսուն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07C13" w:rsidRPr="00DD5E93">
        <w:rPr>
          <w:rFonts w:ascii="Tahoma" w:eastAsia="Tahoma" w:hAnsi="Tahoma" w:cs="Tahoma"/>
          <w:sz w:val="24"/>
          <w:szCs w:val="24"/>
          <w:lang w:val="hy-AM"/>
        </w:rPr>
        <w:t>տարիների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ընթացքում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22"/>
      </w:r>
    </w:p>
    <w:p w14:paraId="0EA30130" w14:textId="77777777" w:rsidR="004C4077" w:rsidRPr="00DD5E93" w:rsidRDefault="004C4077" w:rsidP="004C407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ro-RO"/>
        </w:rPr>
      </w:pPr>
    </w:p>
    <w:p w14:paraId="1E715506" w14:textId="77777777" w:rsidR="00E311B6" w:rsidRPr="00DD5E93" w:rsidRDefault="00E311B6" w:rsidP="00542AC0">
      <w:pPr>
        <w:bidi w:val="0"/>
        <w:spacing w:after="0"/>
        <w:ind w:firstLine="709"/>
        <w:outlineLvl w:val="0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Ե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. 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Ղ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ուրանը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ծովերի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և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գետերի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մասին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</w:p>
    <w:p w14:paraId="7CD77EB3" w14:textId="77777777" w:rsidR="001441EB" w:rsidRPr="00DD5E93" w:rsidRDefault="001441EB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lastRenderedPageBreak/>
        <w:t>Ժամանակակից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հայտնաբերել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հատվածներում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որտեղ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հանդիպել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ծովերը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առկա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պատնեշ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պատնեշը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բաժանում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ծովերը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յուրաքանչյուր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F47A8" w:rsidRPr="00DD5E93">
        <w:rPr>
          <w:rFonts w:ascii="Tahoma" w:eastAsia="Tahoma" w:hAnsi="Tahoma" w:cs="Tahoma"/>
          <w:sz w:val="24"/>
          <w:szCs w:val="24"/>
          <w:lang w:val="hy-AM"/>
        </w:rPr>
        <w:t>ծովն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ջերմաստիճանը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2D3E85" w:rsidRPr="00DD5E93">
        <w:rPr>
          <w:rFonts w:ascii="Tahoma" w:eastAsia="Tahoma" w:hAnsi="Tahoma" w:cs="Tahoma"/>
          <w:sz w:val="24"/>
          <w:szCs w:val="24"/>
          <w:lang w:val="hy-AM"/>
        </w:rPr>
        <w:t>աղիությունը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խտությունը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23"/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Օրինակ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Միջերկրական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ծովի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ջուրը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2D3E85" w:rsidRPr="00DD5E93">
        <w:rPr>
          <w:rFonts w:ascii="Tahoma" w:eastAsia="Tahoma" w:hAnsi="Tahoma" w:cs="Tahoma"/>
          <w:sz w:val="24"/>
          <w:szCs w:val="24"/>
          <w:lang w:val="hy-AM"/>
        </w:rPr>
        <w:t>աղի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նվազ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խիտ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համեմատություն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F47A8" w:rsidRPr="00DD5E93">
        <w:rPr>
          <w:rFonts w:ascii="Tahoma" w:eastAsia="Tahoma" w:hAnsi="Tahoma" w:cs="Tahoma"/>
          <w:sz w:val="24"/>
          <w:szCs w:val="24"/>
          <w:lang w:val="hy-AM"/>
        </w:rPr>
        <w:t>Ատլանտյան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օվկիանոսի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ջր</w:t>
      </w:r>
      <w:r w:rsidR="009F47A8" w:rsidRPr="00DD5E93">
        <w:rPr>
          <w:rFonts w:ascii="Tahoma" w:eastAsia="Tahoma" w:hAnsi="Tahoma" w:cs="Tahoma"/>
          <w:sz w:val="24"/>
          <w:szCs w:val="24"/>
          <w:lang w:val="hy-AM"/>
        </w:rPr>
        <w:t>եր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Միջերկրական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ծովի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ջրերը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F47A8" w:rsidRPr="00DD5E93">
        <w:rPr>
          <w:rFonts w:ascii="Tahoma" w:eastAsia="Tahoma" w:hAnsi="Tahoma" w:cs="Tahoma"/>
          <w:sz w:val="24"/>
          <w:szCs w:val="24"/>
          <w:lang w:val="hy-AM"/>
        </w:rPr>
        <w:t>Ջիբրալթարի</w:t>
      </w:r>
      <w:r w:rsidR="009F47A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F47A8" w:rsidRPr="00DD5E93">
        <w:rPr>
          <w:rFonts w:ascii="Tahoma" w:eastAsia="Tahoma" w:hAnsi="Tahoma" w:cs="Tahoma"/>
          <w:sz w:val="24"/>
          <w:szCs w:val="24"/>
          <w:lang w:val="hy-AM"/>
        </w:rPr>
        <w:t>նեղուցով</w:t>
      </w:r>
      <w:r w:rsidR="009F47A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մտնում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Ատլանտյան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օվկիանոս</w:t>
      </w:r>
      <w:r w:rsidR="00B33A34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շարժվում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654B3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մի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քանի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հարյուր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կիլոմետր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դեպի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Ատլանտյան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օվկիանոս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մոտ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1000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մետր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խորությամբ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="00A654B3" w:rsidRPr="00DD5E93">
        <w:rPr>
          <w:rFonts w:ascii="Tahoma" w:eastAsia="Tahoma" w:hAnsi="Tahoma" w:cs="Tahoma"/>
          <w:sz w:val="24"/>
          <w:szCs w:val="24"/>
          <w:lang w:val="hy-AM"/>
        </w:rPr>
        <w:t>ենց</w:t>
      </w:r>
      <w:r w:rsidR="00A654B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տաք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2D3E85" w:rsidRPr="00DD5E93">
        <w:rPr>
          <w:rFonts w:ascii="Tahoma" w:eastAsia="Tahoma" w:hAnsi="Tahoma" w:cs="Tahoma"/>
          <w:sz w:val="24"/>
          <w:szCs w:val="24"/>
          <w:lang w:val="hy-AM"/>
        </w:rPr>
        <w:t>աղի</w:t>
      </w:r>
      <w:r w:rsidR="002D3E8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նվազ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խիտ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բնութագրությամբ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Միջերկրական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ջուրը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կայունանում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խորությամբ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7B1808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24"/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F47A8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տես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B1808" w:rsidRPr="00DD5E93">
        <w:rPr>
          <w:rFonts w:ascii="Tahoma" w:eastAsia="Tahoma" w:hAnsi="Tahoma" w:cs="Tahoma"/>
          <w:sz w:val="24"/>
          <w:szCs w:val="24"/>
          <w:lang w:val="hy-AM"/>
        </w:rPr>
        <w:t>պատկեր</w:t>
      </w:r>
      <w:r w:rsidR="007B18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13</w:t>
      </w:r>
      <w:r w:rsidR="009F47A8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</w:p>
    <w:p w14:paraId="722489B7" w14:textId="77777777" w:rsidR="005365A9" w:rsidRPr="00DD5E93" w:rsidRDefault="005365A9" w:rsidP="00D2364F">
      <w:pPr>
        <w:bidi w:val="0"/>
        <w:spacing w:after="0"/>
        <w:jc w:val="center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E11D31B" wp14:editId="3CDCAE24">
            <wp:extent cx="4426743" cy="1981200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743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438DF" w14:textId="77777777" w:rsidR="007850A3" w:rsidRPr="00DD5E93" w:rsidRDefault="007850A3" w:rsidP="00D2364F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13</w:t>
      </w:r>
      <w:r w:rsidR="002D3E8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Միջերկրական</w:t>
      </w:r>
      <w:r w:rsidR="002D3E8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ծովի</w:t>
      </w:r>
      <w:r w:rsidR="002D3E8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ջրերը</w:t>
      </w:r>
      <w:r w:rsidR="002D3E8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348ED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Ջիբլարթար</w:t>
      </w:r>
      <w:r w:rsidR="002D3E8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նեղուցով</w:t>
      </w:r>
      <w:r w:rsidR="002D3E8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654B3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Ատլանտյան</w:t>
      </w:r>
      <w:r w:rsidR="00A654B3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654B3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օվկիանոս</w:t>
      </w:r>
      <w:r w:rsidR="00A654B3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654B3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</w:t>
      </w:r>
      <w:r w:rsidR="00A654B3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մտնում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իր</w:t>
      </w:r>
      <w:r w:rsidR="00A654B3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ենց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իսկ</w:t>
      </w:r>
      <w:r w:rsidR="002D3E8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ջերմությամբ</w:t>
      </w:r>
      <w:r w:rsidR="002D3E8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աղիությամբ</w:t>
      </w:r>
      <w:r w:rsidR="002D3E8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="002D3E8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նվազ</w:t>
      </w:r>
      <w:r w:rsidR="002D3E8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բնութագրությամբ</w:t>
      </w:r>
      <w:r w:rsidR="002D3E8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ի</w:t>
      </w:r>
      <w:r w:rsidR="002D3E8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շնորհիվ</w:t>
      </w:r>
      <w:r w:rsidR="002D3E8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նրանց</w:t>
      </w:r>
      <w:r w:rsidR="002D3E8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միջև</w:t>
      </w:r>
      <w:r w:rsidR="002D3E8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գտնվող</w:t>
      </w:r>
      <w:r w:rsidR="002D3E8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պատնե</w:t>
      </w:r>
      <w:r w:rsidR="00A654B3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շ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ի</w:t>
      </w:r>
      <w:r w:rsidR="002D3E8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: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Աստիճանները</w:t>
      </w:r>
      <w:r w:rsidR="002D3E8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հաշվարկում</w:t>
      </w:r>
      <w:r w:rsidR="002D3E8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</w:t>
      </w:r>
      <w:r w:rsidR="00B33A3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ըստ</w:t>
      </w:r>
      <w:r w:rsidR="002D3E8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D3E8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Ցելսիուսի</w:t>
      </w:r>
      <w:r w:rsidR="00B33A3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</w:t>
      </w:r>
      <w:r w:rsidR="00A654B3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(</w:t>
      </w:r>
      <w:r w:rsidR="00A654B3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Ծովային</w:t>
      </w:r>
      <w:r w:rsidR="00A654B3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654B3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Երկրաբանություն</w:t>
      </w:r>
      <w:r w:rsidR="00A654B3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A654B3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Քուենին</w:t>
      </w:r>
      <w:r w:rsidR="00A654B3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654B3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էջ</w:t>
      </w:r>
      <w:r w:rsidR="00A654B3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.43 </w:t>
      </w:r>
      <w:r w:rsidR="00A654B3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մի</w:t>
      </w:r>
      <w:r w:rsidR="00A654B3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654B3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փոքր</w:t>
      </w:r>
      <w:r w:rsidR="00A654B3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654B3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լրացումներով</w:t>
      </w:r>
      <w:r w:rsidR="00A654B3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)</w:t>
      </w:r>
    </w:p>
    <w:p w14:paraId="48C6CBE8" w14:textId="77777777" w:rsidR="004C4077" w:rsidRPr="00DD5E93" w:rsidRDefault="004C4077" w:rsidP="004C4077">
      <w:pPr>
        <w:bidi w:val="0"/>
        <w:spacing w:after="0"/>
        <w:ind w:firstLine="709"/>
        <w:jc w:val="both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</w:p>
    <w:p w14:paraId="0D8957BB" w14:textId="77777777" w:rsidR="00CE035D" w:rsidRPr="00DD5E93" w:rsidRDefault="00CE035D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Չնայած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գոյություն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ալիքներ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D71818" w:rsidRPr="00DD5E93">
        <w:rPr>
          <w:rFonts w:ascii="Tahoma" w:eastAsia="Tahoma" w:hAnsi="Tahoma" w:cs="Tahoma"/>
          <w:sz w:val="24"/>
          <w:szCs w:val="24"/>
          <w:lang w:val="hy-AM"/>
        </w:rPr>
        <w:t>ուժեղ</w:t>
      </w:r>
      <w:r w:rsidR="00D7181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1818" w:rsidRPr="00DD5E93">
        <w:rPr>
          <w:rFonts w:ascii="Tahoma" w:eastAsia="Tahoma" w:hAnsi="Tahoma" w:cs="Tahoma"/>
          <w:sz w:val="24"/>
          <w:szCs w:val="24"/>
          <w:lang w:val="hy-AM"/>
        </w:rPr>
        <w:t>հոսանքներ</w:t>
      </w:r>
      <w:r w:rsidR="00D7181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1818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D7181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1818" w:rsidRPr="00DD5E93">
        <w:rPr>
          <w:rFonts w:ascii="Tahoma" w:eastAsia="Tahoma" w:hAnsi="Tahoma" w:cs="Tahoma"/>
          <w:sz w:val="24"/>
          <w:szCs w:val="24"/>
          <w:lang w:val="hy-AM"/>
        </w:rPr>
        <w:t>այդ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1818" w:rsidRPr="00DD5E93">
        <w:rPr>
          <w:rFonts w:ascii="Tahoma" w:eastAsia="Tahoma" w:hAnsi="Tahoma" w:cs="Tahoma"/>
          <w:sz w:val="24"/>
          <w:szCs w:val="24"/>
          <w:lang w:val="hy-AM"/>
        </w:rPr>
        <w:t>ծովերի</w:t>
      </w:r>
      <w:r w:rsidR="00D7181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1818" w:rsidRPr="00DD5E93">
        <w:rPr>
          <w:rFonts w:ascii="Tahoma" w:eastAsia="Tahoma" w:hAnsi="Tahoma" w:cs="Tahoma"/>
          <w:sz w:val="24"/>
          <w:szCs w:val="24"/>
          <w:lang w:val="hy-AM"/>
        </w:rPr>
        <w:t>մակընթացություններ</w:t>
      </w:r>
      <w:r w:rsidR="00D7181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D71818"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="00D7181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1818" w:rsidRPr="00DD5E93">
        <w:rPr>
          <w:rFonts w:ascii="Tahoma" w:eastAsia="Tahoma" w:hAnsi="Tahoma" w:cs="Tahoma"/>
          <w:sz w:val="24"/>
          <w:szCs w:val="24"/>
          <w:lang w:val="hy-AM"/>
        </w:rPr>
        <w:t>չեն</w:t>
      </w:r>
      <w:r w:rsidR="00D7181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1818" w:rsidRPr="00DD5E93">
        <w:rPr>
          <w:rFonts w:ascii="Tahoma" w:eastAsia="Tahoma" w:hAnsi="Tahoma" w:cs="Tahoma"/>
          <w:sz w:val="24"/>
          <w:szCs w:val="24"/>
          <w:lang w:val="hy-AM"/>
        </w:rPr>
        <w:t>խառնվում</w:t>
      </w:r>
      <w:r w:rsidR="00D7181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1818"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="00D7181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1818" w:rsidRPr="00DD5E93">
        <w:rPr>
          <w:rFonts w:ascii="Tahoma" w:eastAsia="Tahoma" w:hAnsi="Tahoma" w:cs="Tahoma"/>
          <w:sz w:val="24"/>
          <w:szCs w:val="24"/>
          <w:lang w:val="hy-AM"/>
        </w:rPr>
        <w:t>անցնում</w:t>
      </w:r>
      <w:r w:rsidR="00D7181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1818" w:rsidRPr="00DD5E93">
        <w:rPr>
          <w:rFonts w:ascii="Tahoma" w:eastAsia="Tahoma" w:hAnsi="Tahoma" w:cs="Tahoma"/>
          <w:sz w:val="24"/>
          <w:szCs w:val="24"/>
          <w:lang w:val="hy-AM"/>
        </w:rPr>
        <w:t>պատնեշը</w:t>
      </w:r>
      <w:r w:rsidR="00D71818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68F7493E" w14:textId="77777777" w:rsidR="00767222" w:rsidRPr="00DD5E93" w:rsidRDefault="00767222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Սուրբ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92086" w:rsidRPr="00DD5E93">
        <w:rPr>
          <w:rFonts w:ascii="Tahoma" w:eastAsia="Tahoma" w:hAnsi="Tahoma" w:cs="Tahoma"/>
          <w:sz w:val="24"/>
          <w:szCs w:val="24"/>
          <w:lang w:val="hy-AM"/>
        </w:rPr>
        <w:t>հանդիպող</w:t>
      </w:r>
      <w:r w:rsidR="0089208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ծովերի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միջև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892086" w:rsidRPr="00DD5E93">
        <w:rPr>
          <w:rFonts w:ascii="Tahoma" w:eastAsia="Tahoma" w:hAnsi="Tahoma" w:cs="Tahoma"/>
          <w:sz w:val="24"/>
          <w:szCs w:val="24"/>
          <w:lang w:val="hy-AM"/>
        </w:rPr>
        <w:t>գոյություն</w:t>
      </w:r>
      <w:r w:rsidR="0089208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92086" w:rsidRPr="00DD5E93">
        <w:rPr>
          <w:rFonts w:ascii="Tahoma" w:eastAsia="Tahoma" w:hAnsi="Tahoma" w:cs="Tahoma"/>
          <w:sz w:val="24"/>
          <w:szCs w:val="24"/>
          <w:lang w:val="hy-AM"/>
        </w:rPr>
        <w:t>ունի</w:t>
      </w:r>
      <w:r w:rsidR="0089208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92086" w:rsidRPr="00DD5E93">
        <w:rPr>
          <w:rFonts w:ascii="Tahoma" w:eastAsia="Tahoma" w:hAnsi="Tahoma" w:cs="Tahoma"/>
          <w:sz w:val="24"/>
          <w:szCs w:val="24"/>
          <w:lang w:val="hy-AM"/>
        </w:rPr>
        <w:t>պատնեշ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խառնվում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89208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</w:p>
    <w:p w14:paraId="71C1C515" w14:textId="77777777" w:rsidR="00767222" w:rsidRPr="00DD5E93" w:rsidRDefault="005365A9" w:rsidP="004C4077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89208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89208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9208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ազատ</w:t>
      </w:r>
      <w:r w:rsidR="0089208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9208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89208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9208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արձակել</w:t>
      </w:r>
      <w:r w:rsidR="0089208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9208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միասին</w:t>
      </w:r>
      <w:r w:rsidR="0089208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9208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հանդիպող</w:t>
      </w:r>
      <w:r w:rsidR="0089208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9208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երկու</w:t>
      </w:r>
      <w:r w:rsidR="0089208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9208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ծովերը</w:t>
      </w:r>
      <w:r w:rsidR="0089208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89208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Նրանց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9208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միջև</w:t>
      </w:r>
      <w:r w:rsidR="0089208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9208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գոյություն</w:t>
      </w:r>
      <w:r w:rsidR="0089208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9208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ունի</w:t>
      </w:r>
      <w:r w:rsidR="0089208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9208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պատնեշ</w:t>
      </w:r>
      <w:r w:rsidR="0089208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89208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89208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9208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չեն</w:t>
      </w:r>
      <w:r w:rsidR="0089208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9208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խառնվում</w:t>
      </w:r>
      <w:r w:rsidR="0089208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: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89208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92086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892086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892086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55:19-20)</w:t>
      </w:r>
    </w:p>
    <w:p w14:paraId="31B2B69C" w14:textId="77777777" w:rsidR="000B7538" w:rsidRPr="00DD5E93" w:rsidRDefault="000B7538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Սակայն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թարմ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աղի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ջրերի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բաժանման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մասին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պատնեշի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միասին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365A9" w:rsidRPr="00DD5E93">
        <w:rPr>
          <w:rFonts w:asciiTheme="majorBidi" w:hAnsiTheme="majorBidi" w:cstheme="majorBidi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արգելող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միջնորմը</w:t>
      </w:r>
      <w:r w:rsidR="005365A9" w:rsidRPr="00DD5E93">
        <w:rPr>
          <w:rFonts w:asciiTheme="majorBidi" w:hAnsiTheme="majorBidi" w:cstheme="majorBidi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30143B71" w14:textId="77777777" w:rsidR="000B7538" w:rsidRPr="00DD5E93" w:rsidRDefault="005365A9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մեկն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ով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ազատ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արձակել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երկու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տեսակի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ջրերը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մեկը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քաղցր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համեղ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մյուսը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աղի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դառը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Եվ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նրանց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միջև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արարել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պատնեշ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արգելող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միջնորմ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0B75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:</w:t>
      </w:r>
      <w:r w:rsidR="000B7538" w:rsidRPr="00DD5E93">
        <w:rPr>
          <w:rFonts w:asciiTheme="majorBidi" w:hAnsiTheme="majorBidi" w:cstheme="majorBidi"/>
          <w:color w:val="FF0000"/>
          <w:sz w:val="24"/>
          <w:szCs w:val="24"/>
          <w:lang w:val="hy-AM"/>
        </w:rPr>
        <w:t xml:space="preserve"> </w:t>
      </w:r>
      <w:r w:rsidR="000B7538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0B7538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0B7538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25:33)</w:t>
      </w:r>
    </w:p>
    <w:p w14:paraId="13391D71" w14:textId="77777777" w:rsidR="009E00BE" w:rsidRPr="00DD5E93" w:rsidRDefault="009E00B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lastRenderedPageBreak/>
        <w:t>Հարց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ծագում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ինչու</w:t>
      </w:r>
      <w:r w:rsidR="00E03FC5" w:rsidRPr="00DD5E93">
        <w:rPr>
          <w:rFonts w:ascii="Tahoma" w:eastAsia="Tahoma" w:hAnsi="Tahoma" w:cs="Tahoma"/>
          <w:sz w:val="24"/>
          <w:szCs w:val="24"/>
          <w:lang w:val="hy-AM"/>
        </w:rPr>
        <w:t>՞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նշում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միջնորմը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թարմ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աղի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ջրերի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բաժանման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մասին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սակայն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ծովերի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բաժանման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մասին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112B4528" w14:textId="77777777" w:rsidR="005B3C70" w:rsidRPr="00DD5E93" w:rsidRDefault="005B3C70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Ժամանակակից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հայտ</w:t>
      </w:r>
      <w:r w:rsidR="00B926EF"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աբերել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գետաբերաններում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որտեղ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հանդիպում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մաքուր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աղի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ջրերը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իրավիճակը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փոքր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տարբերվում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ծովերի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հանդիպման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գետաբերաններից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Հայտնագործել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տարբերակում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թարմ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ջուրը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աղի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ջրից</w:t>
      </w:r>
      <w:r w:rsidR="00B926EF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գետաբերաններում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365A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խորացող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գոտին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նշված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խտությամբ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="00B926EF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որը</w:t>
      </w:r>
      <w:r w:rsidR="00B926EF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արագորեն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926EF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բաժանում</w:t>
      </w:r>
      <w:r w:rsidR="00B926EF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B926EF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="003B640A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երկու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շերտերը</w:t>
      </w:r>
      <w:r w:rsidR="005365A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25"/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միջնորմը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բաժանման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գոտին</w:t>
      </w:r>
      <w:r w:rsidR="00B926EF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տարբերվող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աղիություն</w:t>
      </w:r>
      <w:r w:rsidR="00B926E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926EF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B926E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926EF" w:rsidRPr="00DD5E93">
        <w:rPr>
          <w:rFonts w:ascii="Tahoma" w:eastAsia="Tahoma" w:hAnsi="Tahoma" w:cs="Tahoma"/>
          <w:sz w:val="24"/>
          <w:szCs w:val="24"/>
          <w:lang w:val="hy-AM"/>
        </w:rPr>
        <w:t>թարմ</w:t>
      </w:r>
      <w:r w:rsidR="00B926E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B926EF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B926E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926EF" w:rsidRPr="00DD5E93">
        <w:rPr>
          <w:rFonts w:ascii="Tahoma" w:eastAsia="Tahoma" w:hAnsi="Tahoma" w:cs="Tahoma"/>
          <w:sz w:val="24"/>
          <w:szCs w:val="24"/>
          <w:lang w:val="hy-AM"/>
        </w:rPr>
        <w:t>աղի</w:t>
      </w:r>
      <w:r w:rsidR="00B926E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926EF" w:rsidRPr="00DD5E93">
        <w:rPr>
          <w:rFonts w:ascii="Tahoma" w:eastAsia="Tahoma" w:hAnsi="Tahoma" w:cs="Tahoma"/>
          <w:sz w:val="24"/>
          <w:szCs w:val="24"/>
          <w:lang w:val="hy-AM"/>
        </w:rPr>
        <w:t>ջրերից</w:t>
      </w:r>
      <w:r w:rsidR="00B926EF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26"/>
      </w:r>
      <w:r w:rsidR="00B926EF" w:rsidRPr="00DD5E93">
        <w:rPr>
          <w:rFonts w:asciiTheme="majorBidi" w:hAnsiTheme="majorBidi" w:cstheme="majorBidi"/>
          <w:sz w:val="24"/>
          <w:szCs w:val="24"/>
          <w:lang w:val="hy-AM"/>
        </w:rPr>
        <w:t>:(</w:t>
      </w:r>
      <w:r w:rsidR="00B926EF" w:rsidRPr="00DD5E93">
        <w:rPr>
          <w:rFonts w:ascii="Tahoma" w:eastAsia="Tahoma" w:hAnsi="Tahoma" w:cs="Tahoma"/>
          <w:sz w:val="24"/>
          <w:szCs w:val="24"/>
          <w:lang w:val="hy-AM"/>
        </w:rPr>
        <w:t>տես</w:t>
      </w:r>
      <w:r w:rsidR="00B926E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926EF" w:rsidRPr="00DD5E93">
        <w:rPr>
          <w:rFonts w:ascii="Tahoma" w:eastAsia="Tahoma" w:hAnsi="Tahoma" w:cs="Tahoma"/>
          <w:sz w:val="24"/>
          <w:szCs w:val="24"/>
          <w:lang w:val="hy-AM"/>
        </w:rPr>
        <w:t>պատկեր</w:t>
      </w:r>
      <w:r w:rsidR="00B926E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14)</w:t>
      </w:r>
    </w:p>
    <w:p w14:paraId="4408BF7C" w14:textId="77777777" w:rsidR="004C4077" w:rsidRPr="00DD5E93" w:rsidRDefault="004C4077" w:rsidP="004C407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1EA6DB7B" w14:textId="77777777" w:rsidR="002517B4" w:rsidRPr="00DD5E93" w:rsidRDefault="005365A9" w:rsidP="00A36760">
      <w:pPr>
        <w:bidi w:val="0"/>
        <w:spacing w:after="0"/>
        <w:jc w:val="center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9117451" wp14:editId="2DA82E14">
            <wp:extent cx="4448175" cy="1493093"/>
            <wp:effectExtent l="0" t="0" r="0" b="0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49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EB296" w14:textId="77777777" w:rsidR="00AB4AA2" w:rsidRPr="00DD5E93" w:rsidRDefault="002517B4" w:rsidP="00D2364F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</w:t>
      </w:r>
      <w:r w:rsidR="006C15E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14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Երկայնական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բաժինը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որը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ցույց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տալիս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աղիության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աստիճանը</w:t>
      </w:r>
      <w:r w:rsidR="006C15EB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(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բաժինները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յուրաքանչյուր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հազար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%)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գետնաբերանում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Այստեղ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մենք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կարող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ենք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տեսնել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թարմ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աղի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ջրերի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միջև</w:t>
      </w:r>
      <w:r w:rsidR="00B4262E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4262E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միջնորմը</w:t>
      </w:r>
      <w:r w:rsidR="00B4262E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,</w:t>
      </w:r>
      <w:r w:rsidR="005365A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4262E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բաժանման</w:t>
      </w:r>
      <w:r w:rsidR="00B4262E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4262E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հատվածը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 (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Օվկիանոսագիտության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Ներածական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Թուրման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էջ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.301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մի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փոքր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BC247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լրացումներով</w:t>
      </w:r>
      <w:r w:rsidR="00BC247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)</w:t>
      </w:r>
    </w:p>
    <w:p w14:paraId="3A55E11C" w14:textId="77777777" w:rsidR="004C4077" w:rsidRPr="00DD5E93" w:rsidRDefault="004C4077" w:rsidP="004C4077">
      <w:pPr>
        <w:bidi w:val="0"/>
        <w:spacing w:after="0"/>
        <w:ind w:firstLine="709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</w:p>
    <w:p w14:paraId="0BA9C6FE" w14:textId="77777777" w:rsidR="00A27930" w:rsidRPr="00DD5E93" w:rsidRDefault="00AB4AA2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տեղեկությունը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հայտնաբերել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վերջերս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կիրառելով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ջերմաստիճանի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աղիության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խտության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թթվածնային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լուծ</w:t>
      </w:r>
      <w:r w:rsidR="00942820" w:rsidRPr="00DD5E93">
        <w:rPr>
          <w:rFonts w:ascii="Tahoma" w:eastAsia="Tahoma" w:hAnsi="Tahoma" w:cs="Tahoma"/>
          <w:sz w:val="24"/>
          <w:szCs w:val="24"/>
          <w:lang w:val="hy-AM"/>
        </w:rPr>
        <w:t>ողականությունը</w:t>
      </w:r>
      <w:r w:rsidR="0094282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այլնի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չափման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ժամանակակից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սարքավորումները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Մարդկային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տեսողությունը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տեսնել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հանդիպող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երկու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գետերի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տարբերությունը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քանի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երկու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ծովերն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մեզ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միատարր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թվում</w:t>
      </w:r>
      <w:r w:rsidR="006C15E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Նմանապես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մարդկային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տեսողությունը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տեսնել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գետնաբերանի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ջրի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բաժանման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երեք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տեսակները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թարմ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աղի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միջնորմը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բաժանող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7FFC" w:rsidRPr="00DD5E93">
        <w:rPr>
          <w:rFonts w:ascii="Tahoma" w:eastAsia="Tahoma" w:hAnsi="Tahoma" w:cs="Tahoma"/>
          <w:sz w:val="24"/>
          <w:szCs w:val="24"/>
          <w:lang w:val="hy-AM"/>
        </w:rPr>
        <w:t>հատվածը</w:t>
      </w:r>
      <w:r w:rsidR="008B7FFC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0B43C443" w14:textId="77777777" w:rsidR="004C4077" w:rsidRPr="00DD5E93" w:rsidRDefault="004C4077" w:rsidP="004C407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41CCE47B" w14:textId="77777777" w:rsidR="00986820" w:rsidRPr="00DD5E93" w:rsidRDefault="003B4FC7" w:rsidP="00942E42">
      <w:pPr>
        <w:bidi w:val="0"/>
        <w:spacing w:after="0"/>
        <w:ind w:firstLine="709"/>
        <w:jc w:val="both"/>
        <w:outlineLvl w:val="0"/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Զ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>.</w:t>
      </w:r>
      <w:r w:rsidR="00986820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Ղ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ուրանը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խորը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ծովերի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և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ներքին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ալիքների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մասին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</w:p>
    <w:p w14:paraId="6C66079E" w14:textId="77777777" w:rsidR="00986820" w:rsidRPr="00DD5E93" w:rsidRDefault="00986820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213F1670" w14:textId="77777777" w:rsidR="00BC3AAE" w:rsidRPr="00DD5E93" w:rsidRDefault="005365A9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Կամ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անհավատների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վիճակը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նման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խորը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ծովի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խավարի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ծածկված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ալիքներով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որոնց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վրա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առկա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ալիքներ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որոնց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վրա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42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էլ</w:t>
      </w:r>
      <w:r w:rsidR="00942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առկա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ամպերը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942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Խավար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մեկը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մյուսից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վեր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Եթե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անհատը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ձգի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իր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ձեռքը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չի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տեսնել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...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986820" w:rsidRPr="00DD5E93">
        <w:rPr>
          <w:rFonts w:asciiTheme="majorBidi" w:hAnsiTheme="majorBidi" w:cstheme="majorBidi"/>
          <w:color w:val="FF0000"/>
          <w:sz w:val="24"/>
          <w:szCs w:val="24"/>
          <w:lang w:val="hy-AM"/>
        </w:rPr>
        <w:t xml:space="preserve"> </w:t>
      </w:r>
      <w:r w:rsidR="00986820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986820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986820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24:40)</w:t>
      </w:r>
    </w:p>
    <w:p w14:paraId="0C4C78AB" w14:textId="77777777" w:rsidR="006D5221" w:rsidRPr="00DD5E93" w:rsidRDefault="00BC3AA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lastRenderedPageBreak/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տարբերակը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ծովերի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օվկիանոսների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առկա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խավարը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որտեղ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անհատը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ձգի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ձեռքը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տեսնել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ծովերի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օվկիանոսների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խավարը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կարելի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գտնել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200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մետր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խորության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վրա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խորության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վրա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համարյա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գոյություն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չունի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լույսը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15):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1000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մետրից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ցածր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բոլորովին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առկա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լույսը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27"/>
      </w:r>
      <w:r w:rsidR="003B4FC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6CBDF184" w14:textId="77777777" w:rsidR="00A36760" w:rsidRPr="00DD5E93" w:rsidRDefault="00A36760" w:rsidP="00A3676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Մարդ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արարածը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վիճակի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սուզվել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ավելի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քառասուն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մետր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սուզանավի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որոշակի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սարքավորումների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օգնության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գոյատևել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որևէ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օգնության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օվկիանոսների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խավար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հատվածներում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ինչպիսիք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200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մետր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խորությունը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4DE73409" w14:textId="77777777" w:rsidR="004C4077" w:rsidRPr="00DD5E93" w:rsidRDefault="00A36760" w:rsidP="00A3676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Գիտնականները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վերջերս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հայտնաբերել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խավարը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հատուկ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սարքավորումների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սուզանավերի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միջոցով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հնարավորություն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սուզվել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օվկիանոսների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խորքերը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39C42A71" w14:textId="77777777" w:rsidR="005365A9" w:rsidRPr="00DD5E93" w:rsidRDefault="005365A9" w:rsidP="00542AC0">
      <w:pPr>
        <w:bidi w:val="0"/>
        <w:spacing w:after="0"/>
        <w:ind w:firstLine="709"/>
        <w:jc w:val="center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7FC8969" wp14:editId="1E305A50">
            <wp:extent cx="3267075" cy="2595123"/>
            <wp:effectExtent l="0" t="0" r="0" b="0"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137" cy="260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CFD7B" w14:textId="77777777" w:rsidR="006D5221" w:rsidRPr="00DD5E93" w:rsidRDefault="006D5221" w:rsidP="004C4077">
      <w:pPr>
        <w:bidi w:val="0"/>
        <w:spacing w:after="0"/>
        <w:ind w:firstLine="709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Այստեղ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15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Արևի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լույսի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3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30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տոկոսը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արտացոլվում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ծովի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մակերեսին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: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Այնուհետ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լուսային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համարյա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բոլոր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յոթ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գույները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մեկը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մյուսի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ետևից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ներծծվում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առաջին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200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մետրի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վրա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բացառությամբ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կապույտ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լույսի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 (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Օվկիանոսներ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Էլդեր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Փերնեթթա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D45335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էջ</w:t>
      </w:r>
      <w:r w:rsidR="00D45335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.27)</w:t>
      </w:r>
    </w:p>
    <w:p w14:paraId="62B515A6" w14:textId="77777777" w:rsidR="008A5109" w:rsidRPr="00DD5E93" w:rsidRDefault="008A5109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580C6376" w14:textId="77777777" w:rsidR="002517B4" w:rsidRPr="00DD5E93" w:rsidRDefault="008A5109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նախկին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տարբերակի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նախադասություններից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5365A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...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ծովի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խորքում</w:t>
      </w:r>
      <w:r w:rsidR="002F2BE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,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F2BE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յն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պատված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ալիքներով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որոնց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վրա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առկա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ալիքների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որոնց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վրա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առկա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ամպեր</w:t>
      </w:r>
      <w:r w:rsidR="005365A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....»</w:t>
      </w:r>
      <w:r w:rsidR="006C15E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հասկանալ</w:t>
      </w:r>
      <w:r w:rsidR="006C15E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ծովերի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օվկիանոսների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ջրերը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ալիքներով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նրանցից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առկա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ալիքներ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Պարզ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ալիքների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երկրորդ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խումբը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մակերեսային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ալիքները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որովհետև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տարբերակը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երկրորդ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ալիքներից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առկա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ամպերը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Սակայն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="00E03FC5" w:rsidRPr="00DD5E93">
        <w:rPr>
          <w:rFonts w:ascii="Tahoma" w:eastAsia="Tahoma" w:hAnsi="Tahoma" w:cs="Tahoma"/>
          <w:sz w:val="24"/>
          <w:szCs w:val="24"/>
          <w:lang w:val="hy-AM"/>
        </w:rPr>
        <w:t>՞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կասեք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առաջին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ալիքների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մասին</w:t>
      </w:r>
      <w:r w:rsidR="006C15EB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Վերջերս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գիտնականները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հայտաբերել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գոյություն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ունեն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ներքին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ալիքներ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որոնք</w:t>
      </w:r>
      <w:r w:rsidR="005365A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365A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առաջանում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են</w:t>
      </w:r>
      <w:r w:rsidR="003B640A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տարբեր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խտությունների</w:t>
      </w:r>
      <w:r w:rsidR="002F2BE1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2F2BE1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երկու</w:t>
      </w:r>
      <w:r w:rsidR="002F2BE1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2F2BE1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շերտերի</w:t>
      </w:r>
      <w:r w:rsidR="002F2BE1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="002F2BE1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միացությունից</w:t>
      </w:r>
      <w:r w:rsidR="005365A9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»: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28"/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F2BE1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="002F2BE1" w:rsidRPr="00DD5E93">
        <w:rPr>
          <w:rFonts w:ascii="Tahoma" w:eastAsia="Tahoma" w:hAnsi="Tahoma" w:cs="Tahoma"/>
          <w:sz w:val="24"/>
          <w:szCs w:val="24"/>
          <w:lang w:val="hy-AM"/>
        </w:rPr>
        <w:t>տես</w:t>
      </w:r>
      <w:r w:rsidR="002F2BE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F2BE1" w:rsidRPr="00DD5E93">
        <w:rPr>
          <w:rFonts w:ascii="Tahoma" w:eastAsia="Tahoma" w:hAnsi="Tahoma" w:cs="Tahoma"/>
          <w:sz w:val="24"/>
          <w:szCs w:val="24"/>
          <w:lang w:val="hy-AM"/>
        </w:rPr>
        <w:t>պատկեր</w:t>
      </w:r>
      <w:r w:rsidR="002F2BE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16)</w:t>
      </w:r>
    </w:p>
    <w:p w14:paraId="6E507DC1" w14:textId="77777777" w:rsidR="00A36760" w:rsidRPr="00DD5E93" w:rsidRDefault="00A36760" w:rsidP="00A3676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ro-RO"/>
        </w:rPr>
      </w:pPr>
    </w:p>
    <w:p w14:paraId="20F557CA" w14:textId="77777777" w:rsidR="002F2BE1" w:rsidRPr="00DD5E93" w:rsidRDefault="005365A9" w:rsidP="00D2364F">
      <w:pPr>
        <w:bidi w:val="0"/>
        <w:spacing w:after="0"/>
        <w:jc w:val="center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40056862" wp14:editId="2A824FB8">
            <wp:extent cx="3762375" cy="2671200"/>
            <wp:effectExtent l="19050" t="19050" r="9525" b="15240"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827" cy="27006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35B1D4" w14:textId="77777777" w:rsidR="002F2BE1" w:rsidRPr="00DD5E93" w:rsidRDefault="002F2BE1" w:rsidP="00D2364F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16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Ներքին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ալիքները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ջրի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տարբեր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խտության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երկու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շերտերի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մակերեսին</w:t>
      </w:r>
      <w:r w:rsidR="005A12B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Մեկը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խիտ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ստորին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ալիքը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մյուսը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նվազ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խիտ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վերին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ալիքը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 (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Օվկիանոսագիտություն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Գրոսս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էջ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.204)</w:t>
      </w:r>
    </w:p>
    <w:p w14:paraId="49F3FCDD" w14:textId="77777777" w:rsidR="00E62F47" w:rsidRPr="00DD5E93" w:rsidRDefault="00E62F47" w:rsidP="00E62F47">
      <w:pPr>
        <w:bidi w:val="0"/>
        <w:spacing w:after="0"/>
        <w:ind w:firstLine="709"/>
        <w:jc w:val="both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</w:p>
    <w:p w14:paraId="30388506" w14:textId="77777777" w:rsidR="002F2BE1" w:rsidRPr="00DD5E93" w:rsidRDefault="002F2BE1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Ներքին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ալիքները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ծածկում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ծովերի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օվկիանոսների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ջրերը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որովհետև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B5889" w:rsidRPr="00DD5E93">
        <w:rPr>
          <w:rFonts w:ascii="Tahoma" w:eastAsia="Tahoma" w:hAnsi="Tahoma" w:cs="Tahoma"/>
          <w:sz w:val="24"/>
          <w:szCs w:val="24"/>
          <w:lang w:val="hy-AM"/>
        </w:rPr>
        <w:t>ավելի</w:t>
      </w:r>
      <w:r w:rsidR="002B588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բարձր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խտություն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հատվածում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գտնվողները</w:t>
      </w:r>
      <w:r w:rsidR="005A12B8" w:rsidRPr="00DD5E93"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Ներքին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ալիքները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գործում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մակերեսային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ալիքները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կոտրվել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մակերեսային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ալիքները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Մարդկային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տեսողությունը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տեսնել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ներքին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ալիքները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սակայն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B5889"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="002B588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B5889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2B588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B5889" w:rsidRPr="00DD5E93">
        <w:rPr>
          <w:rFonts w:ascii="Tahoma" w:eastAsia="Tahoma" w:hAnsi="Tahoma" w:cs="Tahoma"/>
          <w:sz w:val="24"/>
          <w:szCs w:val="24"/>
          <w:lang w:val="hy-AM"/>
        </w:rPr>
        <w:t>հայտնաբերել</w:t>
      </w:r>
      <w:r w:rsidR="002B588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B5889" w:rsidRPr="00DD5E93">
        <w:rPr>
          <w:rFonts w:ascii="Tahoma" w:eastAsia="Tahoma" w:hAnsi="Tahoma" w:cs="Tahoma"/>
          <w:sz w:val="24"/>
          <w:szCs w:val="24"/>
          <w:lang w:val="hy-AM"/>
        </w:rPr>
        <w:t>ուսումնասիրելով</w:t>
      </w:r>
      <w:r w:rsidR="002B588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B5889" w:rsidRPr="00DD5E93">
        <w:rPr>
          <w:rFonts w:ascii="Tahoma" w:eastAsia="Tahoma" w:hAnsi="Tahoma" w:cs="Tahoma"/>
          <w:sz w:val="24"/>
          <w:szCs w:val="24"/>
          <w:lang w:val="hy-AM"/>
        </w:rPr>
        <w:t>տվյալ</w:t>
      </w:r>
      <w:r w:rsidR="002B588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B5889" w:rsidRPr="00DD5E93">
        <w:rPr>
          <w:rFonts w:ascii="Tahoma" w:eastAsia="Tahoma" w:hAnsi="Tahoma" w:cs="Tahoma"/>
          <w:sz w:val="24"/>
          <w:szCs w:val="24"/>
          <w:lang w:val="hy-AM"/>
        </w:rPr>
        <w:t>տեղանքի</w:t>
      </w:r>
      <w:r w:rsidR="002B588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B5889" w:rsidRPr="00DD5E93">
        <w:rPr>
          <w:rFonts w:ascii="Tahoma" w:eastAsia="Tahoma" w:hAnsi="Tahoma" w:cs="Tahoma"/>
          <w:sz w:val="24"/>
          <w:szCs w:val="24"/>
          <w:lang w:val="hy-AM"/>
        </w:rPr>
        <w:t>ջերմաստիճանը</w:t>
      </w:r>
      <w:r w:rsidR="002B588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B5889"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="002B588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B5889" w:rsidRPr="00DD5E93">
        <w:rPr>
          <w:rFonts w:ascii="Tahoma" w:eastAsia="Tahoma" w:hAnsi="Tahoma" w:cs="Tahoma"/>
          <w:sz w:val="24"/>
          <w:szCs w:val="24"/>
          <w:lang w:val="hy-AM"/>
        </w:rPr>
        <w:t>աղային</w:t>
      </w:r>
      <w:r w:rsidR="002B588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B5889" w:rsidRPr="00DD5E93">
        <w:rPr>
          <w:rFonts w:ascii="Tahoma" w:eastAsia="Tahoma" w:hAnsi="Tahoma" w:cs="Tahoma"/>
          <w:sz w:val="24"/>
          <w:szCs w:val="24"/>
          <w:lang w:val="hy-AM"/>
        </w:rPr>
        <w:t>փոփոխությունները</w:t>
      </w:r>
      <w:r w:rsidR="002B5889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2B5889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29"/>
      </w:r>
    </w:p>
    <w:p w14:paraId="03540FC0" w14:textId="77777777" w:rsidR="00E62F47" w:rsidRPr="00DD5E93" w:rsidRDefault="00E62F47" w:rsidP="00E62F4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4AECE0B0" w14:textId="77777777" w:rsidR="00276C15" w:rsidRPr="00DD5E93" w:rsidRDefault="00276C15" w:rsidP="00542AC0">
      <w:pPr>
        <w:bidi w:val="0"/>
        <w:spacing w:after="0"/>
        <w:ind w:firstLine="709"/>
        <w:outlineLvl w:val="0"/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Է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. 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Ղ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ուրանը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ամպերի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մասին</w:t>
      </w:r>
    </w:p>
    <w:p w14:paraId="7C7492A8" w14:textId="77777777" w:rsidR="002D4A28" w:rsidRPr="00DD5E93" w:rsidRDefault="002D4A28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Գիտնականները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ուսումնասիրել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ամպերի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տիպերը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գիտակցել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05B2A" w:rsidRPr="00DD5E93">
        <w:rPr>
          <w:rFonts w:ascii="Tahoma" w:eastAsia="Tahoma" w:hAnsi="Tahoma" w:cs="Tahoma"/>
          <w:sz w:val="24"/>
          <w:szCs w:val="24"/>
          <w:lang w:val="hy-AM"/>
        </w:rPr>
        <w:t>անձրևի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ամպերը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05B2A" w:rsidRPr="00DD5E93">
        <w:rPr>
          <w:rFonts w:ascii="Tahoma" w:eastAsia="Tahoma" w:hAnsi="Tahoma" w:cs="Tahoma"/>
          <w:sz w:val="24"/>
          <w:szCs w:val="24"/>
          <w:lang w:val="hy-AM"/>
        </w:rPr>
        <w:t>ձև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ավորվել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կազմավորվել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ըստ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որոշակի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8299C" w:rsidRPr="00DD5E93">
        <w:rPr>
          <w:rFonts w:ascii="Tahoma" w:eastAsia="Tahoma" w:hAnsi="Tahoma" w:cs="Tahoma"/>
          <w:sz w:val="24"/>
          <w:szCs w:val="24"/>
          <w:lang w:val="hy-AM"/>
        </w:rPr>
        <w:t>համակարգ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երի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որոշակի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քայլերի</w:t>
      </w:r>
      <w:r w:rsidR="00305B2A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կապված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քամու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ամպերի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որոշակի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տեսակների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1F2B3C42" w14:textId="77777777" w:rsidR="00022EEE" w:rsidRPr="00DD5E93" w:rsidRDefault="00022EE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տեսակի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անձ</w:t>
      </w:r>
      <w:r w:rsidR="00A8299C" w:rsidRPr="00DD5E93">
        <w:rPr>
          <w:rFonts w:ascii="Tahoma" w:eastAsia="Tahoma" w:hAnsi="Tahoma" w:cs="Tahoma"/>
          <w:sz w:val="24"/>
          <w:szCs w:val="24"/>
          <w:lang w:val="hy-AM"/>
        </w:rPr>
        <w:t>ր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ամպը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կարկտաբեր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ամպ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Օդերևութաբանները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ուսումնասիրել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ձևավորվում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</w:t>
      </w:r>
      <w:r w:rsidR="00A8299C" w:rsidRPr="00DD5E93">
        <w:rPr>
          <w:rFonts w:ascii="Tahoma" w:eastAsia="Tahoma" w:hAnsi="Tahoma" w:cs="Tahoma"/>
          <w:sz w:val="24"/>
          <w:szCs w:val="24"/>
          <w:lang w:val="hy-AM"/>
        </w:rPr>
        <w:t>ր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կտաբեր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ամպերը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առաջացնում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անձրև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կարկուտ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կայծակ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58B361F4" w14:textId="77777777" w:rsidR="00EF60E1" w:rsidRPr="00DD5E93" w:rsidRDefault="00EF60E1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գտել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անձրևից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11B67" w:rsidRPr="00DD5E93">
        <w:rPr>
          <w:rFonts w:ascii="Tahoma" w:eastAsia="Tahoma" w:hAnsi="Tahoma" w:cs="Tahoma"/>
          <w:sz w:val="24"/>
          <w:szCs w:val="24"/>
          <w:lang w:val="hy-AM"/>
        </w:rPr>
        <w:t>կարկտաբեր</w:t>
      </w:r>
      <w:r w:rsidR="00711B6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11B67" w:rsidRPr="00DD5E93">
        <w:rPr>
          <w:rFonts w:ascii="Tahoma" w:eastAsia="Tahoma" w:hAnsi="Tahoma" w:cs="Tahoma"/>
          <w:sz w:val="24"/>
          <w:szCs w:val="24"/>
          <w:lang w:val="hy-AM"/>
        </w:rPr>
        <w:t>ամպերը</w:t>
      </w:r>
      <w:r w:rsidR="00711B6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անցնում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հետևյալ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փուլերը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74C1AD65" w14:textId="77777777" w:rsidR="00EF60E1" w:rsidRPr="00DD5E93" w:rsidRDefault="005A12B8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1.</w:t>
      </w:r>
      <w:r w:rsidR="00942E42" w:rsidRPr="00DD5E93">
        <w:rPr>
          <w:rFonts w:asciiTheme="majorBidi" w:hAnsiTheme="majorBidi" w:cstheme="majorBidi"/>
          <w:b/>
          <w:bCs/>
          <w:sz w:val="24"/>
          <w:szCs w:val="24"/>
          <w:lang w:val="ro-RO"/>
        </w:rPr>
        <w:t xml:space="preserve"> </w:t>
      </w:r>
      <w:r w:rsidR="00942E42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Ք</w:t>
      </w:r>
      <w:r w:rsidR="00A37DE2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ամին</w:t>
      </w:r>
      <w:r w:rsidR="00A37DE2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հրում</w:t>
      </w:r>
      <w:r w:rsidR="00A37DE2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է</w:t>
      </w:r>
      <w:r w:rsidR="00A37DE2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ամպերը</w:t>
      </w:r>
      <w:r w:rsidR="00A37DE2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.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Կարկտաբեր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ամպերը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սկսում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ձևավորվել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երբ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քամին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հրում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ամպերի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մի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քանի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փոքր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կտորներ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711B67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ամպերի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քուլաներ</w:t>
      </w:r>
      <w:r w:rsidR="00711B67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մի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տարածք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որտեղ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այդ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ամպերը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զուգադիմում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711B67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11B67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տես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պատկերներ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17 </w:t>
      </w:r>
      <w:r w:rsidR="00A37DE2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A37D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18</w:t>
      </w:r>
      <w:r w:rsidR="00711B67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</w:p>
    <w:p w14:paraId="45260124" w14:textId="77777777" w:rsidR="00E62F47" w:rsidRPr="00DD5E93" w:rsidRDefault="00E62F47" w:rsidP="00E62F4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5E0688E2" w14:textId="77777777" w:rsidR="00BD779F" w:rsidRPr="00DD5E93" w:rsidRDefault="00BD779F" w:rsidP="00D2364F">
      <w:pPr>
        <w:bidi w:val="0"/>
        <w:spacing w:after="0"/>
        <w:jc w:val="center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color w:val="5B9BD5" w:themeColor="accent1"/>
          <w:sz w:val="24"/>
          <w:szCs w:val="24"/>
        </w:rPr>
        <w:lastRenderedPageBreak/>
        <w:drawing>
          <wp:inline distT="0" distB="0" distL="0" distR="0" wp14:anchorId="643910B2" wp14:editId="7C42681C">
            <wp:extent cx="3648075" cy="2286000"/>
            <wp:effectExtent l="19050" t="19050" r="28575" b="19050"/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39"/>
                    <a:stretch/>
                  </pic:blipFill>
                  <pic:spPr bwMode="auto">
                    <a:xfrm>
                      <a:off x="0" y="0"/>
                      <a:ext cx="3648075" cy="228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BE38E4" w14:textId="77777777" w:rsidR="00C17FA9" w:rsidRPr="00DD5E93" w:rsidRDefault="00C17FA9" w:rsidP="00D2364F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17</w:t>
      </w:r>
      <w:r w:rsidR="00B5699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.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Արբանյակային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նկար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ցույց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տալիս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ամպերը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շարժվում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միացման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B,C, D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տարածքներ</w:t>
      </w:r>
      <w:r w:rsidR="005A12B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Սլաքները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նշում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քամու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ուղղությունը</w:t>
      </w:r>
      <w:r w:rsidR="005A12B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: </w:t>
      </w:r>
      <w:r w:rsidR="00F34EDE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Արբանյակային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Նկարների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կիրառությունը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Եղանակային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Վերլուծության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Կանխատեսման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Անդերսոն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այլոք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էջ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.188</w:t>
      </w:r>
      <w:r w:rsidR="00F34EDE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)</w:t>
      </w:r>
    </w:p>
    <w:p w14:paraId="0B996729" w14:textId="77777777" w:rsidR="00E62F47" w:rsidRPr="00DD5E93" w:rsidRDefault="00E62F47" w:rsidP="00D2364F">
      <w:pPr>
        <w:bidi w:val="0"/>
        <w:spacing w:after="0"/>
        <w:jc w:val="both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</w:p>
    <w:p w14:paraId="17174BB1" w14:textId="77777777" w:rsidR="00BD779F" w:rsidRPr="00DD5E93" w:rsidRDefault="00BD779F" w:rsidP="00D2364F">
      <w:pPr>
        <w:bidi w:val="0"/>
        <w:spacing w:after="0"/>
        <w:jc w:val="center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color w:val="5B9BD5" w:themeColor="accent1"/>
          <w:sz w:val="24"/>
          <w:szCs w:val="24"/>
        </w:rPr>
        <w:drawing>
          <wp:inline distT="0" distB="0" distL="0" distR="0" wp14:anchorId="1AA0E625" wp14:editId="29A9E98B">
            <wp:extent cx="3735064" cy="3162300"/>
            <wp:effectExtent l="19050" t="19050" r="18415" b="19050"/>
            <wp:docPr id="48" name="صورة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358" cy="31642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BF76D3" w14:textId="77777777" w:rsidR="00B56999" w:rsidRPr="00DD5E93" w:rsidRDefault="00B56999" w:rsidP="00D2364F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18.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Ամպերի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փոքր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քուլաներ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8D5AD6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կարկտաբեր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ամպեր</w:t>
      </w:r>
      <w:r w:rsidR="008D5AD6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),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շարժվում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8D5AD6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հորիզոնի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միացման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տարածքը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որտեղ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տեսնել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մեծ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կարկտաբեր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ամպեր</w:t>
      </w:r>
      <w:r w:rsidR="008D5AD6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:(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Ամպերը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փոթորիկները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Լուդլամ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7.4</w:t>
      </w:r>
      <w:r w:rsidR="008D5AD6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)</w:t>
      </w:r>
    </w:p>
    <w:p w14:paraId="133E7F55" w14:textId="77777777" w:rsidR="00942E42" w:rsidRPr="00DD5E93" w:rsidRDefault="00942E42" w:rsidP="00942E42">
      <w:pPr>
        <w:bidi w:val="0"/>
        <w:spacing w:after="0"/>
        <w:ind w:firstLine="709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</w:p>
    <w:p w14:paraId="5FA78AF6" w14:textId="77777777" w:rsidR="00F52F4D" w:rsidRPr="00DD5E93" w:rsidRDefault="00F52F4D" w:rsidP="00542AC0">
      <w:pPr>
        <w:bidi w:val="0"/>
        <w:spacing w:after="0"/>
        <w:ind w:firstLine="709"/>
        <w:jc w:val="both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2.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Մ</w:t>
      </w:r>
      <w:r w:rsidR="00942E42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իացում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.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Այնուհետ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փոքր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ամպերը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միմյանց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կազմելով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ամպ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30"/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1D1DCE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18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19</w:t>
      </w:r>
      <w:r w:rsidR="001D1DCE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</w:p>
    <w:p w14:paraId="398AEA37" w14:textId="77777777" w:rsidR="00942E42" w:rsidRPr="00DD5E93" w:rsidRDefault="00942E42" w:rsidP="00942E42">
      <w:pPr>
        <w:bidi w:val="0"/>
        <w:spacing w:after="0"/>
        <w:ind w:firstLine="709"/>
        <w:jc w:val="both"/>
        <w:outlineLvl w:val="0"/>
        <w:rPr>
          <w:rFonts w:asciiTheme="majorBidi" w:hAnsiTheme="majorBidi" w:cstheme="majorBidi"/>
          <w:sz w:val="24"/>
          <w:szCs w:val="24"/>
          <w:lang w:val="hy-AM"/>
        </w:rPr>
      </w:pPr>
    </w:p>
    <w:p w14:paraId="21481A92" w14:textId="77777777" w:rsidR="00BD779F" w:rsidRPr="00DD5E93" w:rsidRDefault="00BD779F" w:rsidP="00D2364F">
      <w:pPr>
        <w:bidi w:val="0"/>
        <w:spacing w:after="0"/>
        <w:jc w:val="center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67133A3" wp14:editId="6FD6F29E">
            <wp:extent cx="4774913" cy="1981200"/>
            <wp:effectExtent l="19050" t="19050" r="26035" b="19050"/>
            <wp:docPr id="49" name="صورة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514" cy="19918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301DAA" w14:textId="77777777" w:rsidR="007C503A" w:rsidRPr="00DD5E93" w:rsidRDefault="007C503A" w:rsidP="00D2364F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կտորներ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, (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կարկուտի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ամպեր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):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Բ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փոքր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ամպերը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միանում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միմյանց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,</w:t>
      </w:r>
      <w:r w:rsidR="005A12B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աճում</w:t>
      </w:r>
      <w:r w:rsidR="005A12B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A12B8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="005A12B8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հոսանքի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մղումը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ավելի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մեծ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ամպերի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այսպիսով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ամպը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բարձրանում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վեր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Ջրի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կաթիլները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նշվում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*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նշանով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 (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Մթնոլորտ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Անթես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այլոք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էջ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.269)</w:t>
      </w:r>
    </w:p>
    <w:p w14:paraId="5EEEFFA9" w14:textId="77777777" w:rsidR="00E62F47" w:rsidRPr="00DD5E93" w:rsidRDefault="00E62F47" w:rsidP="00E62F47">
      <w:pPr>
        <w:bidi w:val="0"/>
        <w:spacing w:after="0"/>
        <w:ind w:firstLine="709"/>
        <w:jc w:val="both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</w:p>
    <w:p w14:paraId="11D2EEBC" w14:textId="77777777" w:rsidR="00827B1C" w:rsidRPr="00DD5E93" w:rsidRDefault="00F4517A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3.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Վեր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Հառնել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.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փոքր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ամպերը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910888" w:rsidRPr="00DD5E93">
        <w:rPr>
          <w:rFonts w:ascii="Tahoma" w:eastAsia="Tahoma" w:hAnsi="Tahoma" w:cs="Tahoma"/>
          <w:sz w:val="24"/>
          <w:szCs w:val="24"/>
          <w:lang w:val="hy-AM"/>
        </w:rPr>
        <w:t>ապա</w:t>
      </w:r>
      <w:r w:rsidR="0091088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ամպերի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10888" w:rsidRPr="00DD5E93">
        <w:rPr>
          <w:rFonts w:ascii="Tahoma" w:eastAsia="Tahoma" w:hAnsi="Tahoma" w:cs="Tahoma"/>
          <w:sz w:val="24"/>
          <w:szCs w:val="24"/>
          <w:lang w:val="hy-AM"/>
        </w:rPr>
        <w:t>հոսանքի</w:t>
      </w:r>
      <w:r w:rsidR="0091088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10888" w:rsidRPr="00DD5E93">
        <w:rPr>
          <w:rFonts w:ascii="Tahoma" w:eastAsia="Tahoma" w:hAnsi="Tahoma" w:cs="Tahoma"/>
          <w:sz w:val="24"/>
          <w:szCs w:val="24"/>
          <w:lang w:val="hy-AM"/>
        </w:rPr>
        <w:t>մղումը</w:t>
      </w:r>
      <w:r w:rsidR="0091088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10888" w:rsidRPr="00DD5E93">
        <w:rPr>
          <w:rFonts w:ascii="Tahoma" w:eastAsia="Tahoma" w:hAnsi="Tahoma" w:cs="Tahoma"/>
          <w:sz w:val="24"/>
          <w:szCs w:val="24"/>
          <w:lang w:val="hy-AM"/>
        </w:rPr>
        <w:t>սառ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Մղումը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ամպերի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կենտրոնական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հատվածում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ավելի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հզոր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129E2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եզրերինը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31"/>
      </w:r>
      <w:r w:rsidR="00445CE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5CE1"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="00445CE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5CE1" w:rsidRPr="00DD5E93">
        <w:rPr>
          <w:rFonts w:ascii="Tahoma" w:eastAsia="Tahoma" w:hAnsi="Tahoma" w:cs="Tahoma"/>
          <w:sz w:val="24"/>
          <w:szCs w:val="24"/>
          <w:lang w:val="hy-AM"/>
        </w:rPr>
        <w:t>մղումները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5CE1" w:rsidRPr="00DD5E93">
        <w:rPr>
          <w:rFonts w:ascii="Tahoma" w:eastAsia="Tahoma" w:hAnsi="Tahoma" w:cs="Tahoma"/>
          <w:sz w:val="24"/>
          <w:szCs w:val="24"/>
          <w:lang w:val="hy-AM"/>
        </w:rPr>
        <w:t>պատճառ</w:t>
      </w:r>
      <w:r w:rsidR="00445CE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5CE1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445CE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5CE1"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="00445CE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5CE1" w:rsidRPr="00DD5E93">
        <w:rPr>
          <w:rFonts w:ascii="Tahoma" w:eastAsia="Tahoma" w:hAnsi="Tahoma" w:cs="Tahoma"/>
          <w:sz w:val="24"/>
          <w:szCs w:val="24"/>
          <w:lang w:val="hy-AM"/>
        </w:rPr>
        <w:t>ամպի</w:t>
      </w:r>
      <w:r w:rsidR="00445CE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10888" w:rsidRPr="00DD5E93">
        <w:rPr>
          <w:rFonts w:ascii="Tahoma" w:eastAsia="Tahoma" w:hAnsi="Tahoma" w:cs="Tahoma"/>
          <w:sz w:val="24"/>
          <w:szCs w:val="24"/>
          <w:lang w:val="hy-AM"/>
        </w:rPr>
        <w:t>մարմինների</w:t>
      </w:r>
      <w:r w:rsidR="0091088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10888" w:rsidRPr="00DD5E93">
        <w:rPr>
          <w:rFonts w:ascii="Tahoma" w:eastAsia="Tahoma" w:hAnsi="Tahoma" w:cs="Tahoma"/>
          <w:sz w:val="24"/>
          <w:szCs w:val="24"/>
          <w:lang w:val="hy-AM"/>
        </w:rPr>
        <w:t>հորիզոնական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10888" w:rsidRPr="00DD5E93">
        <w:rPr>
          <w:rFonts w:ascii="Tahoma" w:eastAsia="Tahoma" w:hAnsi="Tahoma" w:cs="Tahoma"/>
          <w:sz w:val="24"/>
          <w:szCs w:val="24"/>
          <w:lang w:val="hy-AM"/>
        </w:rPr>
        <w:t>աճին</w:t>
      </w:r>
      <w:r w:rsidR="0091088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5CE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445CE1" w:rsidRPr="00DD5E93">
        <w:rPr>
          <w:rFonts w:ascii="Tahoma" w:eastAsia="Tahoma" w:hAnsi="Tahoma" w:cs="Tahoma"/>
          <w:sz w:val="24"/>
          <w:szCs w:val="24"/>
          <w:lang w:val="hy-AM"/>
        </w:rPr>
        <w:t>այնպես</w:t>
      </w:r>
      <w:r w:rsidR="00445CE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5CE1"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="00445CE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5CE1" w:rsidRPr="00DD5E93">
        <w:rPr>
          <w:rFonts w:ascii="Tahoma" w:eastAsia="Tahoma" w:hAnsi="Tahoma" w:cs="Tahoma"/>
          <w:sz w:val="24"/>
          <w:szCs w:val="24"/>
          <w:lang w:val="hy-AM"/>
        </w:rPr>
        <w:t>ամպը</w:t>
      </w:r>
      <w:r w:rsidR="00445CE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5CE1" w:rsidRPr="00DD5E93">
        <w:rPr>
          <w:rFonts w:ascii="Tahoma" w:eastAsia="Tahoma" w:hAnsi="Tahoma" w:cs="Tahoma"/>
          <w:sz w:val="24"/>
          <w:szCs w:val="24"/>
          <w:lang w:val="hy-AM"/>
        </w:rPr>
        <w:t>վեր</w:t>
      </w:r>
      <w:r w:rsidR="00445CE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5CE1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445CE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5CE1" w:rsidRPr="00DD5E93">
        <w:rPr>
          <w:rFonts w:ascii="Tahoma" w:eastAsia="Tahoma" w:hAnsi="Tahoma" w:cs="Tahoma"/>
          <w:sz w:val="24"/>
          <w:szCs w:val="24"/>
          <w:lang w:val="hy-AM"/>
        </w:rPr>
        <w:t>հառնում</w:t>
      </w:r>
      <w:r w:rsidR="00445CE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</w:t>
      </w:r>
      <w:r w:rsidR="00445CE1" w:rsidRPr="00DD5E93">
        <w:rPr>
          <w:rFonts w:ascii="Tahoma" w:eastAsia="Tahoma" w:hAnsi="Tahoma" w:cs="Tahoma"/>
          <w:sz w:val="24"/>
          <w:szCs w:val="24"/>
          <w:lang w:val="hy-AM"/>
        </w:rPr>
        <w:t>տես</w:t>
      </w:r>
      <w:r w:rsidR="00445CE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45CE1" w:rsidRPr="00DD5E93">
        <w:rPr>
          <w:rFonts w:ascii="Tahoma" w:eastAsia="Tahoma" w:hAnsi="Tahoma" w:cs="Tahoma"/>
          <w:sz w:val="24"/>
          <w:szCs w:val="24"/>
          <w:lang w:val="hy-AM"/>
        </w:rPr>
        <w:t>պատկեր</w:t>
      </w:r>
      <w:r w:rsidR="00445CE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19 B, 20 </w:t>
      </w:r>
      <w:r w:rsidR="00445CE1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445CE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21)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հորիզոնական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աճը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ամպի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մարմինների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վեր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հառման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862A4" w:rsidRPr="00DD5E93">
        <w:rPr>
          <w:rFonts w:ascii="Tahoma" w:eastAsia="Tahoma" w:hAnsi="Tahoma" w:cs="Tahoma"/>
          <w:sz w:val="24"/>
          <w:szCs w:val="24"/>
          <w:lang w:val="hy-AM"/>
        </w:rPr>
        <w:t>պատճառ</w:t>
      </w:r>
      <w:r w:rsidR="00A862A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,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դեպի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862A4" w:rsidRPr="00DD5E93">
        <w:rPr>
          <w:rFonts w:ascii="Tahoma" w:eastAsia="Tahoma" w:hAnsi="Tahoma" w:cs="Tahoma"/>
          <w:sz w:val="24"/>
          <w:szCs w:val="24"/>
          <w:lang w:val="hy-AM"/>
        </w:rPr>
        <w:t>մթնոլորտի</w:t>
      </w:r>
      <w:r w:rsidR="00A862A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ավելի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սառը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շրջաններ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որտեղ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862A4" w:rsidRPr="00DD5E93">
        <w:rPr>
          <w:rFonts w:ascii="Tahoma" w:eastAsia="Tahoma" w:hAnsi="Tahoma" w:cs="Tahoma"/>
          <w:sz w:val="24"/>
          <w:szCs w:val="24"/>
          <w:lang w:val="hy-AM"/>
        </w:rPr>
        <w:t>ձևավորվում</w:t>
      </w:r>
      <w:r w:rsidR="00A862A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862A4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A862A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ջրի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կաթիլները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կարկուտը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սկսում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ավելի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լայնորեն</w:t>
      </w:r>
      <w:r w:rsidR="00A862A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862A4" w:rsidRPr="00DD5E93">
        <w:rPr>
          <w:rFonts w:ascii="Tahoma" w:eastAsia="Tahoma" w:hAnsi="Tahoma" w:cs="Tahoma"/>
          <w:sz w:val="24"/>
          <w:szCs w:val="24"/>
          <w:lang w:val="hy-AM"/>
        </w:rPr>
        <w:t>աճել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Երբ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ջրի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կաթիլները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կարկուտը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դառնում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ավելի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ծանր</w:t>
      </w:r>
      <w:r w:rsidR="00B129E2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քան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մղումը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վիճակի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օժանդակել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սկսում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ընկնել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ամպերից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անձրև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,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կարկուտ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3A5F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A5FCF" w:rsidRPr="00DD5E93">
        <w:rPr>
          <w:rFonts w:ascii="Tahoma" w:eastAsia="Tahoma" w:hAnsi="Tahoma" w:cs="Tahoma"/>
          <w:sz w:val="24"/>
          <w:szCs w:val="24"/>
          <w:lang w:val="hy-AM"/>
        </w:rPr>
        <w:t>այլն</w:t>
      </w:r>
      <w:r w:rsidR="00A862A4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A862A4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32"/>
      </w:r>
    </w:p>
    <w:p w14:paraId="641D4AD5" w14:textId="77777777" w:rsidR="00942E42" w:rsidRPr="00DD5E93" w:rsidRDefault="00942E42" w:rsidP="00942E42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52CCB17B" w14:textId="77777777" w:rsidR="00987C35" w:rsidRPr="00DD5E93" w:rsidRDefault="0080418E" w:rsidP="00D2364F">
      <w:pPr>
        <w:bidi w:val="0"/>
        <w:spacing w:after="0"/>
        <w:jc w:val="center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42681B9" wp14:editId="744B6674">
            <wp:extent cx="2071002" cy="2382569"/>
            <wp:effectExtent l="19050" t="19050" r="24765" b="17780"/>
            <wp:docPr id="50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002" cy="23825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C1AF4D" w14:textId="77777777" w:rsidR="00987C35" w:rsidRPr="00DD5E93" w:rsidRDefault="00987C35" w:rsidP="00D2364F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20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Կարկտաբեր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ամպ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Ամպի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վեր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հառնումից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հետո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անձրևում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 (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Եղանակը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Կլիման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Բոդին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էջ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.123)</w:t>
      </w:r>
    </w:p>
    <w:p w14:paraId="4E6EDADD" w14:textId="77777777" w:rsidR="00E62F47" w:rsidRPr="00DD5E93" w:rsidRDefault="00E62F47" w:rsidP="00E62F47">
      <w:pPr>
        <w:bidi w:val="0"/>
        <w:spacing w:after="0"/>
        <w:ind w:firstLine="709"/>
        <w:jc w:val="both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</w:p>
    <w:p w14:paraId="0DCF2B7A" w14:textId="77777777" w:rsidR="008B65E5" w:rsidRPr="00DD5E93" w:rsidRDefault="008B65E5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5FC39CF8" w14:textId="77777777" w:rsidR="008B65E5" w:rsidRPr="00DD5E93" w:rsidRDefault="0080418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՞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ք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դուք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չեք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տեսել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թե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ինչպես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Աստված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մեղմորեն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շարժում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ամպերը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այնուհետ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միացնում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դրանք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այնուհետ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վեր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հառնում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այնուհետ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դուք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տեսնում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եք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անձրև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E4E8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այնտեղից</w:t>
      </w:r>
      <w:r w:rsidR="00AE4E8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...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AE4E81" w:rsidRPr="00DD5E93">
        <w:rPr>
          <w:rFonts w:asciiTheme="majorBidi" w:hAnsiTheme="majorBidi" w:cstheme="majorBidi"/>
          <w:color w:val="FF0000"/>
          <w:sz w:val="24"/>
          <w:szCs w:val="24"/>
          <w:lang w:val="hy-AM"/>
        </w:rPr>
        <w:t xml:space="preserve"> </w:t>
      </w:r>
      <w:r w:rsidR="00AE4E81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AE4E81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AE4E81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24:43)</w:t>
      </w:r>
    </w:p>
    <w:p w14:paraId="6E69B207" w14:textId="77777777" w:rsidR="00E62F47" w:rsidRPr="00DD5E93" w:rsidRDefault="00720862" w:rsidP="001819DC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Օդերևութաբանները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վերջերս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տեղեկացել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7552B"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մանրամասներին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կապված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ամպի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ձևավորման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կառուցվածքի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ֆունկցիաների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կիրառելով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այնպիսի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ժամանակակից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սարքավորումներ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ինչպիսիք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արբանյակները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ափսեները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համակարգիչները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օդապարիկները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սարքավորումներ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որպեսզի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ուսումնասիրեն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քամին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ուղղությունը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57552B" w:rsidRPr="00DD5E93">
        <w:rPr>
          <w:rFonts w:ascii="Tahoma" w:eastAsia="Tahoma" w:hAnsi="Tahoma" w:cs="Tahoma"/>
          <w:sz w:val="24"/>
          <w:szCs w:val="24"/>
          <w:lang w:val="hy-AM"/>
        </w:rPr>
        <w:t>չափեն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խոնավությունը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տատանումները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65780" w:rsidRPr="00DD5E93">
        <w:rPr>
          <w:rFonts w:ascii="Tahoma" w:eastAsia="Tahoma" w:hAnsi="Tahoma" w:cs="Tahoma"/>
          <w:sz w:val="24"/>
          <w:szCs w:val="24"/>
          <w:lang w:val="hy-AM"/>
        </w:rPr>
        <w:t>որոշեն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մակարդակները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մթնոլորտի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ճնշման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տարբերակները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33"/>
      </w:r>
    </w:p>
    <w:p w14:paraId="67DFB1DF" w14:textId="77777777" w:rsidR="001819DC" w:rsidRPr="00DD5E93" w:rsidRDefault="001819DC" w:rsidP="001819DC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eastAsia="Tahoma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Նշելով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ամպերը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անձրևը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նախորդ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տարբերակը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խոսում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կայծակի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կարկուտի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մասին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0BB7B79E" w14:textId="77777777" w:rsidR="0080418E" w:rsidRPr="00DD5E93" w:rsidRDefault="001819DC" w:rsidP="001819DC">
      <w:pPr>
        <w:bidi w:val="0"/>
        <w:spacing w:after="0"/>
        <w:ind w:firstLine="709"/>
        <w:jc w:val="center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Եվ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ուղարկեց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ներքև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կարկուտ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լեռներից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երկնքի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ամպերից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հարվածեց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դրանով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ում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ցանկություն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ունեցավ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շրջեց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նրանից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ում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ցանկություն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ունեցավ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Կայծակի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վառ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բռնկումը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համարյա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կուրացնում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տեսողությունը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»:</w:t>
      </w:r>
      <w:r w:rsidRPr="00DD5E93">
        <w:rPr>
          <w:rFonts w:asciiTheme="majorBidi" w:hAnsiTheme="majorBidi" w:cstheme="majorBidi"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Ղուրան</w:t>
      </w:r>
      <w:r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24:43)</w:t>
      </w:r>
    </w:p>
    <w:p w14:paraId="220BE8B0" w14:textId="77777777" w:rsidR="00E62F47" w:rsidRPr="00DD5E93" w:rsidRDefault="00E62F47" w:rsidP="00E62F47">
      <w:pPr>
        <w:bidi w:val="0"/>
        <w:spacing w:after="0"/>
        <w:rPr>
          <w:rFonts w:asciiTheme="majorBidi" w:eastAsia="Tahoma" w:hAnsiTheme="majorBidi" w:cstheme="majorBidi"/>
          <w:color w:val="C00000"/>
          <w:sz w:val="24"/>
          <w:szCs w:val="24"/>
          <w:lang w:val="hy-AM"/>
        </w:rPr>
      </w:pPr>
    </w:p>
    <w:p w14:paraId="3DEA7BEF" w14:textId="77777777" w:rsidR="00E62F47" w:rsidRPr="00DD5E93" w:rsidRDefault="001819DC" w:rsidP="00E62F47">
      <w:pPr>
        <w:bidi w:val="0"/>
        <w:spacing w:after="0"/>
        <w:rPr>
          <w:rFonts w:asciiTheme="majorBidi" w:eastAsia="Tahoma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color w:val="5B9BD5" w:themeColor="accent1"/>
          <w:sz w:val="24"/>
          <w:szCs w:val="24"/>
        </w:rPr>
        <w:drawing>
          <wp:anchor distT="0" distB="0" distL="114300" distR="114300" simplePos="0" relativeHeight="251652096" behindDoc="0" locked="0" layoutInCell="1" allowOverlap="1" wp14:anchorId="0BA65E97" wp14:editId="08877072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3124200" cy="2047120"/>
            <wp:effectExtent l="0" t="0" r="0" b="0"/>
            <wp:wrapThrough wrapText="bothSides">
              <wp:wrapPolygon edited="0">
                <wp:start x="0" y="0"/>
                <wp:lineTo x="0" y="21312"/>
                <wp:lineTo x="21468" y="21312"/>
                <wp:lineTo x="21468" y="0"/>
                <wp:lineTo x="0" y="0"/>
              </wp:wrapPolygon>
            </wp:wrapThrough>
            <wp:docPr id="51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4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14B0D" w14:textId="77777777" w:rsidR="001819DC" w:rsidRPr="00DD5E93" w:rsidRDefault="001819DC" w:rsidP="00E62F47">
      <w:pPr>
        <w:bidi w:val="0"/>
        <w:spacing w:after="0"/>
        <w:jc w:val="center"/>
        <w:rPr>
          <w:rFonts w:asciiTheme="majorBidi" w:eastAsia="Tahoma" w:hAnsiTheme="majorBidi" w:cstheme="majorBidi"/>
          <w:color w:val="C00000"/>
          <w:sz w:val="24"/>
          <w:szCs w:val="24"/>
          <w:lang w:val="hy-AM"/>
        </w:rPr>
      </w:pPr>
    </w:p>
    <w:p w14:paraId="31C919A6" w14:textId="77777777" w:rsidR="001819DC" w:rsidRPr="00DD5E93" w:rsidRDefault="001819DC" w:rsidP="001819DC">
      <w:pPr>
        <w:bidi w:val="0"/>
        <w:spacing w:after="0"/>
        <w:jc w:val="center"/>
        <w:rPr>
          <w:rFonts w:asciiTheme="majorBidi" w:eastAsia="Tahoma" w:hAnsiTheme="majorBidi" w:cstheme="majorBidi"/>
          <w:color w:val="C00000"/>
          <w:sz w:val="24"/>
          <w:szCs w:val="24"/>
          <w:lang w:val="hy-AM"/>
        </w:rPr>
      </w:pPr>
    </w:p>
    <w:p w14:paraId="0AE9CCAD" w14:textId="77777777" w:rsidR="0057552B" w:rsidRPr="00DD5E93" w:rsidRDefault="0057552B" w:rsidP="001819DC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21</w:t>
      </w:r>
      <w:r w:rsidR="00254F9F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(</w:t>
      </w:r>
      <w:r w:rsidR="00254F9F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Կարկտաբեր</w:t>
      </w:r>
      <w:r w:rsidR="00254F9F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54F9F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ամպ</w:t>
      </w:r>
      <w:r w:rsidR="00254F9F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) </w:t>
      </w:r>
      <w:r w:rsidR="00254F9F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ԱմպերիԳունավոր</w:t>
      </w:r>
      <w:r w:rsidR="00254F9F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54F9F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Ուղեցույց</w:t>
      </w:r>
      <w:r w:rsidR="00254F9F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54F9F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Սքորեր</w:t>
      </w:r>
      <w:r w:rsidR="00254F9F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54F9F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="00254F9F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54F9F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Ուեքսել</w:t>
      </w:r>
      <w:r w:rsidR="00254F9F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254F9F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էջ</w:t>
      </w:r>
      <w:r w:rsidR="00254F9F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.23</w:t>
      </w:r>
    </w:p>
    <w:p w14:paraId="465DB462" w14:textId="77777777" w:rsidR="00E62F47" w:rsidRPr="00DD5E93" w:rsidRDefault="00E62F47" w:rsidP="00E62F47">
      <w:pPr>
        <w:bidi w:val="0"/>
        <w:spacing w:after="0"/>
        <w:ind w:firstLine="709"/>
        <w:jc w:val="both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</w:p>
    <w:p w14:paraId="13DDDB89" w14:textId="77777777" w:rsidR="00E62F47" w:rsidRPr="00DD5E93" w:rsidRDefault="00E62F47" w:rsidP="00542AC0">
      <w:pPr>
        <w:bidi w:val="0"/>
        <w:spacing w:after="0"/>
        <w:ind w:firstLine="709"/>
        <w:jc w:val="both"/>
        <w:rPr>
          <w:rFonts w:asciiTheme="majorBidi" w:eastAsia="Tahoma" w:hAnsiTheme="majorBidi" w:cstheme="majorBidi"/>
          <w:color w:val="000000" w:themeColor="text1"/>
          <w:sz w:val="24"/>
          <w:szCs w:val="24"/>
          <w:lang w:val="hy-AM"/>
        </w:rPr>
      </w:pPr>
    </w:p>
    <w:p w14:paraId="413BD8A2" w14:textId="77777777" w:rsidR="00E62F47" w:rsidRPr="00DD5E93" w:rsidRDefault="00E62F47" w:rsidP="00E62F47">
      <w:pPr>
        <w:bidi w:val="0"/>
        <w:spacing w:after="0"/>
        <w:ind w:firstLine="709"/>
        <w:jc w:val="both"/>
        <w:rPr>
          <w:rFonts w:asciiTheme="majorBidi" w:eastAsia="Tahoma" w:hAnsiTheme="majorBidi" w:cstheme="majorBidi"/>
          <w:color w:val="000000" w:themeColor="text1"/>
          <w:sz w:val="24"/>
          <w:szCs w:val="24"/>
          <w:lang w:val="hy-AM"/>
        </w:rPr>
      </w:pPr>
    </w:p>
    <w:p w14:paraId="2FF28BBB" w14:textId="77777777" w:rsidR="00E62F47" w:rsidRPr="00DD5E93" w:rsidRDefault="00E62F47" w:rsidP="00E62F47">
      <w:pPr>
        <w:bidi w:val="0"/>
        <w:spacing w:after="0"/>
        <w:ind w:firstLine="709"/>
        <w:jc w:val="both"/>
        <w:rPr>
          <w:rFonts w:asciiTheme="majorBidi" w:eastAsia="Tahoma" w:hAnsiTheme="majorBidi" w:cstheme="majorBidi"/>
          <w:color w:val="000000" w:themeColor="text1"/>
          <w:sz w:val="24"/>
          <w:szCs w:val="24"/>
          <w:lang w:val="hy-AM"/>
        </w:rPr>
      </w:pPr>
    </w:p>
    <w:p w14:paraId="06E7465A" w14:textId="77777777" w:rsidR="00E62F47" w:rsidRPr="00DD5E93" w:rsidRDefault="00E62F47" w:rsidP="00E62F47">
      <w:pPr>
        <w:bidi w:val="0"/>
        <w:spacing w:after="0"/>
        <w:ind w:firstLine="709"/>
        <w:jc w:val="both"/>
        <w:rPr>
          <w:rFonts w:asciiTheme="majorBidi" w:eastAsia="Tahoma" w:hAnsiTheme="majorBidi" w:cstheme="majorBidi"/>
          <w:color w:val="000000" w:themeColor="text1"/>
          <w:sz w:val="24"/>
          <w:szCs w:val="24"/>
          <w:lang w:val="hy-AM"/>
        </w:rPr>
      </w:pPr>
    </w:p>
    <w:p w14:paraId="71828DC2" w14:textId="77777777" w:rsidR="007D077D" w:rsidRPr="00DD5E93" w:rsidRDefault="007D077D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Օդերևութաբանները</w:t>
      </w:r>
      <w:r w:rsidR="00B129E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գտել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="00B129E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կարկտաբեր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ամպերը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առաջացնում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կարկուտը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հասնում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25,000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մինչ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30,000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ոտնաչափ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բարձրություն</w:t>
      </w:r>
      <w:r w:rsidR="00B129E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(4.7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մինչ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5.7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մղոն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34"/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լեռները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Ղուրանը</w:t>
      </w:r>
      <w:r w:rsidR="0080418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. </w:t>
      </w:r>
      <w:r w:rsidR="008041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...</w:t>
      </w:r>
      <w:r w:rsidR="00E62F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Եվ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ուղարկեց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կարկուտ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լեռներից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երկնքի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ամպերից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...</w:t>
      </w:r>
      <w:r w:rsidR="008041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62F47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(</w:t>
      </w:r>
      <w:r w:rsidR="00E62F47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Ղուրան</w:t>
      </w:r>
      <w:r w:rsidR="00E62F47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24:43)</w:t>
      </w:r>
    </w:p>
    <w:p w14:paraId="38854BFB" w14:textId="77777777" w:rsidR="00E62F47" w:rsidRPr="00DD5E93" w:rsidRDefault="009A6004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տարբերակը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բարձրացնում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հարց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Ինչու</w:t>
      </w:r>
      <w:r w:rsidR="00E03FC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՞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տարբերակը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80418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կայծակում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80418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հղումը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ուղղելով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8034A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այն</w:t>
      </w:r>
      <w:r w:rsidR="008034A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կարկուտին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՞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նշանակում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կարկուտը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կայծակի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առաջացման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գործոն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EC7C6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Եկեք</w:t>
      </w:r>
      <w:r w:rsidR="00EC7C6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C7C6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lastRenderedPageBreak/>
        <w:t>տեսնենք</w:t>
      </w:r>
      <w:r w:rsidR="00EC7C6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EC7C6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թե</w:t>
      </w:r>
      <w:r w:rsidR="00B129E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80418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«</w:t>
      </w:r>
      <w:r w:rsidR="008034A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Օդ</w:t>
      </w:r>
      <w:r w:rsidR="00EC7C6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</w:t>
      </w:r>
      <w:r w:rsidR="008034A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ր</w:t>
      </w:r>
      <w:r w:rsidR="00EC7C6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ևութաբանությունը</w:t>
      </w:r>
      <w:r w:rsidR="00EC7C6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C7C6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Այսօր</w:t>
      </w:r>
      <w:r w:rsidR="0080418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»</w:t>
      </w:r>
      <w:r w:rsidR="008034A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C7C6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գիրքը</w:t>
      </w:r>
      <w:r w:rsidR="00EC7C6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C7C6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ինչ</w:t>
      </w:r>
      <w:r w:rsidR="00EC7C6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C7C6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EC7C6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C7C6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ասում</w:t>
      </w:r>
      <w:r w:rsidR="00EC7C6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C7C6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այդ</w:t>
      </w:r>
      <w:r w:rsidR="00EC7C6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C7C6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մասին</w:t>
      </w:r>
      <w:r w:rsidR="00EC7C6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B129E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</w:p>
    <w:p w14:paraId="6CC0A370" w14:textId="77777777" w:rsidR="009A6004" w:rsidRPr="00DD5E93" w:rsidRDefault="002663E6" w:rsidP="00E62F47">
      <w:pPr>
        <w:bidi w:val="0"/>
        <w:spacing w:after="0"/>
        <w:ind w:firstLine="709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ամպը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դառնում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էլեկտրականացված</w:t>
      </w:r>
      <w:r w:rsidR="00B129E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կարկուտը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8034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ջնում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սառեցված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կաթիլներով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սառցե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բյուրեղներով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: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Երբ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հեղուկ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կաթիլները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բախվում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</w:t>
      </w:r>
      <w:r w:rsidR="008C302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րկտահատիկ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հետ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նրանք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սառչում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կապից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արձակում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թաքնված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ջերմություն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: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Սա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պահում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կարկտահատիկների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մակերեսը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ավելի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տաք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քան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շրջապատող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8C302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բյուրեղներն</w:t>
      </w:r>
      <w:r w:rsidR="008C302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8C302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: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Երբ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կարկտահատիկը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կապի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մեջ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մտնում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սառցե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բյուրեղի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հետ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տեղի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ունենում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կարևոր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6C62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ֆենոմեն</w:t>
      </w:r>
      <w:r w:rsidR="00C36C6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.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Էլեկտրոնները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սահում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սառը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օբյեկտից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դեպի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տաք</w:t>
      </w:r>
      <w:r w:rsidR="008C302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ը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: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Ուստի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կարկտահատիկը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8C302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բացասական</w:t>
      </w:r>
      <w:r w:rsidR="008C302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8C302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լիցք</w:t>
      </w:r>
      <w:r w:rsidR="008C302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8C302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8C302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8C302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ստանում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: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Միևնույնը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տեղի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ունենում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երբ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չափից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դուրս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կաթիլները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կապի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մեջ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մտնում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կարկուտի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հատիկի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հետ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դրականորեն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լիցքավորված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փոքրիկ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բեկորները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կոտրվում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: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Այս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թեթև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դրականորեն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լիցքավորված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5514B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հատիկները</w:t>
      </w:r>
      <w:r w:rsidR="005514B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հրման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միջոցով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անցնում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ամպի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վերին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հատվածը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: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Կարկուտը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որը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մնացել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բացասական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7A3D8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լիցքավորությամբ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ընկնում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ամպի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հատակը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այսպիսով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ամպի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ստորին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հատվածը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դառնում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բացասականորեն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լիցքավորված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: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Այս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բացասական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լիցքավորումները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այնուհետ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լիցքավորվում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որպես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կայծակ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:</w:t>
      </w:r>
      <w:r w:rsidR="00E07C2D" w:rsidRPr="00DD5E93">
        <w:rPr>
          <w:rStyle w:val="FootnoteReference"/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footnoteReference w:id="35"/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Այստեղից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,</w:t>
      </w:r>
      <w:r w:rsidR="007A3D8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մենք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եզրահանգում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ենք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կարկուտը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հանդիսանում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կայծակի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ամենամեծ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07C2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գործոնը</w:t>
      </w:r>
      <w:r w:rsidR="00E07C2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:</w:t>
      </w:r>
    </w:p>
    <w:p w14:paraId="354AF5ED" w14:textId="77777777" w:rsidR="00F77B1C" w:rsidRPr="00DD5E93" w:rsidRDefault="00F77B1C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Կայծակի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տեղեկությունը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հայտաբերել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F7B8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միայն</w:t>
      </w:r>
      <w:r w:rsidR="00FF7B8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վերջերս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Մինչ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1600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ՄԹԱ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գերակշիռ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F7B8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FF7B8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Արիստոտելի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օդերևութաբանական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գաղափարները</w:t>
      </w:r>
      <w:r w:rsidR="00BE213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Օրինակ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="00D96DB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96DB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D96DB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96DB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ասում</w:t>
      </w:r>
      <w:r w:rsidR="00D96DB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96DB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D96DB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D96DB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="00D96DB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96DB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մթնոլորտը</w:t>
      </w:r>
      <w:r w:rsidR="00D96DB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96DB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պարունակում</w:t>
      </w:r>
      <w:r w:rsidR="00D96DB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96DB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D96DB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96DB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երկուս</w:t>
      </w:r>
      <w:r w:rsidR="00D96DB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96DB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տեսակի</w:t>
      </w:r>
      <w:r w:rsidR="00D96DB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96DB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գոլորշիացում</w:t>
      </w:r>
      <w:r w:rsidR="00D96DB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D96DB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խոնավ</w:t>
      </w:r>
      <w:r w:rsidR="00D96DB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96DB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D96DB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96DB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չոր</w:t>
      </w:r>
      <w:r w:rsidR="00D96DB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D96DB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D96DB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96DB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նույնպես</w:t>
      </w:r>
      <w:r w:rsidR="00D96DB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F7B8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ասում</w:t>
      </w:r>
      <w:r w:rsidR="00FF7B8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F7B8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FF7B8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96DB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="00D96DB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96DB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ամպրոպը</w:t>
      </w:r>
      <w:r w:rsidR="00D96DB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96DB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="00D96DB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96DB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D96DB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00B7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չոր</w:t>
      </w:r>
      <w:r w:rsidR="00600B7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00B7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բախում</w:t>
      </w:r>
      <w:r w:rsidR="00BE213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00B7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հարևան</w:t>
      </w:r>
      <w:r w:rsidR="00600B7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00B7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ամպերի</w:t>
      </w:r>
      <w:r w:rsidR="00600B7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00B7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</w:t>
      </w:r>
      <w:r w:rsidR="00FF7B8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FF7B8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իսկ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00B7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կայծակը</w:t>
      </w:r>
      <w:r w:rsidR="00600B7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00B7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չոր</w:t>
      </w:r>
      <w:r w:rsidR="00600B7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00B7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մառախուղի</w:t>
      </w:r>
      <w:r w:rsidR="00600B7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00B7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բորբոքում</w:t>
      </w:r>
      <w:r w:rsidR="00600B7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00B7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600B7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00B7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այրում</w:t>
      </w:r>
      <w:r w:rsidR="00600B7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E213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BE213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00B7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բարակ</w:t>
      </w:r>
      <w:r w:rsidR="00600B7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00B7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600B7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00B7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թույլ</w:t>
      </w:r>
      <w:r w:rsidR="00600B7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00B7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կրակի</w:t>
      </w:r>
      <w:r w:rsidR="00600B7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600B7E"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36"/>
      </w:r>
      <w:r w:rsidR="00600B7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F7B8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Սրանք</w:t>
      </w:r>
      <w:r w:rsidR="00FF7B8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F7B8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="00FF7B8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F7B8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="00FF7B8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F7B8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օդերևութաբանության</w:t>
      </w:r>
      <w:r w:rsidR="00FF7B8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F7B8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</w:t>
      </w:r>
      <w:r w:rsidR="00FF7B8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F7B8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քանի</w:t>
      </w:r>
      <w:r w:rsidR="00FF7B8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F7B8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գաղափարները</w:t>
      </w:r>
      <w:r w:rsidR="00FF7B8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FF7B8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որոնք</w:t>
      </w:r>
      <w:r w:rsidR="00FF7B8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F7B8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գերակշռել</w:t>
      </w:r>
      <w:r w:rsidR="00FF7B8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F7B8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="00FF7B8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F7B8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="00FF7B8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F7B8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հայտնության</w:t>
      </w:r>
      <w:r w:rsidR="00FF7B8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F7B8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ժամանակաընթացքում</w:t>
      </w:r>
      <w:r w:rsidR="00FF7B8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FF7B8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տասնչորս</w:t>
      </w:r>
      <w:r w:rsidR="00FF7B8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F7B8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դար</w:t>
      </w:r>
      <w:r w:rsidR="00FF7B8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F7B8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առաջ</w:t>
      </w:r>
      <w:r w:rsidR="00FF7B8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17C950DA" w14:textId="77777777" w:rsidR="00364B4A" w:rsidRPr="00DD5E93" w:rsidRDefault="00364B4A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212F872D" w14:textId="77777777" w:rsidR="00D61B28" w:rsidRPr="00DD5E93" w:rsidRDefault="00D61B28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Ը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. 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Գ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իտնականների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մեկնաբանությունները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սուրբ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ղուրանի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գիտական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հրաշքների</w:t>
      </w:r>
      <w:r w:rsidR="000C1296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մասին</w:t>
      </w:r>
    </w:p>
    <w:p w14:paraId="376183DE" w14:textId="77777777" w:rsidR="008D5AD6" w:rsidRPr="00DD5E93" w:rsidRDefault="00D61B28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մեկնաբանությունները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քանիսը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արտահայտել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գիտնականները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Սուրբ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հրաշքների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մասին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ED326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Ամբողջ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հղում</w:t>
      </w:r>
      <w:r w:rsidR="00BE213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կարելի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գտնել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D445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Ճշմարտությունը</w:t>
      </w:r>
      <w:r w:rsidR="007D445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տեսանյութի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Այստեղ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դուք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տեսնել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ունկնդրել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մեկնաբանություններ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տվող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գիտնականներին</w:t>
      </w:r>
      <w:r w:rsidR="00BE213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Խնդրում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ենք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այցելեք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D445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www.islam-guide.com/truth, </w:t>
      </w:r>
      <w:r w:rsidR="007D445E" w:rsidRPr="00DD5E93">
        <w:rPr>
          <w:rFonts w:ascii="Tahoma" w:eastAsia="Tahoma" w:hAnsi="Tahoma" w:cs="Tahoma"/>
          <w:sz w:val="24"/>
          <w:szCs w:val="24"/>
          <w:lang w:val="hy-AM"/>
        </w:rPr>
        <w:t>պատճենելու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առցանց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դիտելու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համար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):</w:t>
      </w:r>
    </w:p>
    <w:p w14:paraId="330CB02B" w14:textId="77777777" w:rsidR="00364B4A" w:rsidRPr="00DD5E93" w:rsidRDefault="00364B4A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08CF3745" w14:textId="77777777" w:rsidR="00AB008A" w:rsidRPr="00DD5E93" w:rsidRDefault="00BE213C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1.</w:t>
      </w:r>
      <w:r w:rsidR="00364B4A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AB008A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Դոկտոր</w:t>
      </w:r>
      <w:r w:rsidR="00AB008A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Թ</w:t>
      </w:r>
      <w:r w:rsidR="00AB008A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.</w:t>
      </w:r>
      <w:r w:rsidR="00AB008A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Վ</w:t>
      </w:r>
      <w:r w:rsidR="00AB008A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.</w:t>
      </w:r>
      <w:r w:rsidR="00AB008A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Ն</w:t>
      </w:r>
      <w:r w:rsidR="00AB008A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Փերսուադը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Անատոմիայի</w:t>
      </w:r>
      <w:r w:rsidR="006A5D46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A5D46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Կանադայի</w:t>
      </w:r>
      <w:r w:rsidR="006A5D46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6A5D46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Մանիթոբայի</w:t>
      </w:r>
      <w:r w:rsidR="006A5D46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A5D46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Համալսարանի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Մանկաբուժության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Մանկան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Առողջության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Մանկաբարձության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Գինեկոլոգիայի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lastRenderedPageBreak/>
        <w:t>Վերարտադրողականության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Գիտությունների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B008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Պրոֆեսոր</w:t>
      </w:r>
      <w:r w:rsidR="00ED326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="00AB008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Ուիննիփեգ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Մանիթոբա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Կանադա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Նաև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16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տարի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շարունակ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ղեկավարում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Անատոմիայի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Բաժանմունքը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հայտնի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բնագավառում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ED326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ED326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D326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եղինակ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22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ձեռնարկի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հրատարակել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ավելի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քան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181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գիտական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աշխատություն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1991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թվականին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ստացավ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ամենաակնառու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պարգևը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որը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հանձնում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Ջ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Մեծ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Պարգևը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Անատոմիական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Կանադական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ասոցիացիան</w:t>
      </w:r>
      <w:r w:rsidR="006A5D46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Կանադայի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անատոմիայի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բնագավառում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Երբ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հարցրեցին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գիտական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հրաշքների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մասին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որը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ուսումնասիրել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հայտնեց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D788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հետևյալը</w:t>
      </w:r>
      <w:r w:rsidR="004D788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. </w:t>
      </w:r>
    </w:p>
    <w:p w14:paraId="1087F6C9" w14:textId="77777777" w:rsidR="006C066E" w:rsidRPr="00DD5E93" w:rsidRDefault="007D445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«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Այն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ինձ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բացատրեց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Մուհամմեդը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շատ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յուրօրինակ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մարդ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էր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: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Նա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չէր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կարող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կարդալ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ոչ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էլ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գրել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: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Փաստացի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նա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անուսում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էր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: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Եվ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մենք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խոսում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ենք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տասներկու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փաստացի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տասնչորս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հարյուր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տարի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առաջ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տեղի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ունեցող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դեպքերի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մասին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: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Դուք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ունեք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մի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անուսում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մեկը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6C066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ով</w:t>
      </w:r>
      <w:r w:rsidR="006C066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տալիս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խորիմաստ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ազդարարություններ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հայտարարություններ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որոնք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9099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գիտական</w:t>
      </w:r>
      <w:r w:rsidR="0049099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9099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բնույթով</w:t>
      </w:r>
      <w:r w:rsidR="0049099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զարմանալիորեն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ճշգրիտ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: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Եվ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անձամբ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չեմ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կարող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տեսնել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թե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այն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կարող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պատահական</w:t>
      </w:r>
      <w:r w:rsidR="00BE213C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BE213C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լինել</w:t>
      </w:r>
      <w:r w:rsidR="00BE213C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: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Այնտեղ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առկա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բազմաթիվ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ճշգրտություններ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ինչպես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Դոկտոր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Մուրը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չեմ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դժվարանում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արտահայտել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այն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աստվածային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ոգեշնչություն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կամ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հայտնություն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որը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ուղղորդել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նրան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այս</w:t>
      </w:r>
      <w:r w:rsidR="00D8325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325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հայտարարություններին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»:</w:t>
      </w:r>
    </w:p>
    <w:p w14:paraId="4B1330A5" w14:textId="77777777" w:rsidR="004E1306" w:rsidRPr="00DD5E93" w:rsidRDefault="004E1306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որոշ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գրքերի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Պրոֆեսոր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Փերսուադը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ներառում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Ղուրանական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տարբերակները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խոսքեր</w:t>
      </w:r>
      <w:r w:rsidR="00BE213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531E7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Որոշ</w:t>
      </w:r>
      <w:r w:rsidR="00531E7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1E7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կոնֆերանսների</w:t>
      </w:r>
      <w:r w:rsidR="00531E7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1E7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ընթացքում</w:t>
      </w:r>
      <w:r w:rsidR="00531E7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1E7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531E7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1E7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նույնպես</w:t>
      </w:r>
      <w:r w:rsidR="00531E7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1E7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ներկայացրել</w:t>
      </w:r>
      <w:r w:rsidR="00531E7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1E7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531E7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1E7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="00531E7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1E7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տարբերակները</w:t>
      </w:r>
      <w:r w:rsidR="00531E7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1E7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531E7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1E7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</w:t>
      </w:r>
      <w:r w:rsidR="00531E7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1E7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="00531E7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="00531E7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="00531E7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531E7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="00531E7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531E7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="00531E7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531E7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531E7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="00531E7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խոսքերը</w:t>
      </w:r>
      <w:r w:rsidR="00531E7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3A3E098D" w14:textId="77777777" w:rsidR="00364B4A" w:rsidRPr="00DD5E93" w:rsidRDefault="00364B4A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7901375E" w14:textId="77777777" w:rsidR="003F04D5" w:rsidRPr="00DD5E93" w:rsidRDefault="00BE213C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2.</w:t>
      </w:r>
      <w:r w:rsidR="00364B4A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3F04D5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Դոկտոր</w:t>
      </w:r>
      <w:r w:rsidR="003F04D5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F04D5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Ջո</w:t>
      </w:r>
      <w:r w:rsidR="003F04D5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F04D5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Լեյ</w:t>
      </w:r>
      <w:r w:rsidR="003F04D5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F04D5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Սիմփսոնը</w:t>
      </w:r>
      <w:r w:rsidR="003F04D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F04D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="003F04D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F04D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3F04D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F04D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Մանկաբարձության</w:t>
      </w:r>
      <w:r w:rsidR="003F04D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F04D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3F04D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F04D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Գինեկոլոգիայի</w:t>
      </w:r>
      <w:r w:rsidR="003F04D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F04D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բաժանմունքի</w:t>
      </w:r>
      <w:r w:rsidR="003F04D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F04D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ղեկավար</w:t>
      </w:r>
      <w:r w:rsidR="00ED326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940B5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Բեյլորի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40B5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Բժշկական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40B5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Քոլեջի</w:t>
      </w:r>
      <w:r w:rsidR="00ED326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D326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Գինեկոլոգիայի</w:t>
      </w:r>
      <w:r w:rsidR="00ED326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D326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պրոֆեսորը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940B5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Հյուսթոն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940B5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Տեխաս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940B5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ԱՄՆ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Մոլեկուլային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Մարդկային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Գենետիկայի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Պրոֆեսոր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Նախկինում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40B5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Թենեսսի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40B5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Համալսարանի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Մանկաբարձության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Գինեկոլոգիայի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Պրոֆեսորը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ղեկավարը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Մեմֆիս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40B5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եննեսի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ԱՄՆ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նաև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Ամերիկյան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Պտղաբերության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Կազմակերպության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նախագահը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40B5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բազմաթիվ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40B5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պարգևներ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40B5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40B5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ստացել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940B5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ներառելով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1992 </w:t>
      </w:r>
      <w:r w:rsidR="00940B5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թվականի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40B5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Մանկաբարձության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40B5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40B5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Գինեկոլոգիայի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40B5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Պրոֆեսորների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40B5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ընկերության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Հասարակական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Ճանաչման</w:t>
      </w:r>
      <w:r w:rsidR="001F65F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F65FA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Պարգևը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ED326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55A1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Պրոֆեսոր</w:t>
      </w:r>
      <w:r w:rsidR="00C55A1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55A1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Սիմփսոնը</w:t>
      </w:r>
      <w:r w:rsidR="00C55A1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55A1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ուսումնասիրել</w:t>
      </w:r>
      <w:r w:rsidR="00C55A1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55A1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C55A1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55A1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</w:t>
      </w:r>
      <w:r w:rsidR="00C55A1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55A1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="00C55A1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="00C55A1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="00C55A1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C55A1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="00C55A1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C55A1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="00C55A1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C55A1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940B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="00C55A1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55A1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հետևյալ</w:t>
      </w:r>
      <w:r w:rsidR="00C55A1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55A1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խոսքերը</w:t>
      </w:r>
      <w:r w:rsidR="00C55A1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3F04D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</w:p>
    <w:p w14:paraId="3EB6067D" w14:textId="77777777" w:rsidR="0096075B" w:rsidRPr="00DD5E93" w:rsidRDefault="007D445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="0096075B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Ձեզանից</w:t>
      </w:r>
      <w:r w:rsidR="0096075B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96075B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յուրաքանչյուրի</w:t>
      </w:r>
      <w:r w:rsidR="0096075B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96075B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մեջ</w:t>
      </w:r>
      <w:r w:rsidR="00BE213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96075B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արարման</w:t>
      </w:r>
      <w:r w:rsidR="0096075B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96075B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բոլոր</w:t>
      </w:r>
      <w:r w:rsidR="0096075B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96075B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տարրերը</w:t>
      </w:r>
      <w:r w:rsidR="0096075B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96075B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միասին</w:t>
      </w:r>
      <w:r w:rsidR="0096075B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96075B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հավաքվել</w:t>
      </w:r>
      <w:r w:rsidR="0096075B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96075B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են</w:t>
      </w:r>
      <w:r w:rsidR="0096075B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96075B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ձեր</w:t>
      </w:r>
      <w:r w:rsidR="0096075B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96075B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մոր</w:t>
      </w:r>
      <w:r w:rsidR="0096075B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96075B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արգանդի</w:t>
      </w:r>
      <w:r w:rsidR="0096075B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96075B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մեջ</w:t>
      </w:r>
      <w:r w:rsidR="0096075B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96075B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քառասուն</w:t>
      </w:r>
      <w:r w:rsidR="0096075B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96075B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օրվա</w:t>
      </w:r>
      <w:r w:rsidR="0096075B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96075B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ընթացքում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...»:</w:t>
      </w:r>
      <w:r w:rsidR="0096075B"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37"/>
      </w:r>
    </w:p>
    <w:p w14:paraId="6823AE44" w14:textId="77777777" w:rsidR="00A81775" w:rsidRPr="00DD5E93" w:rsidRDefault="007D445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lastRenderedPageBreak/>
        <w:t>«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Երբ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անցնում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սաղմի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քառասուն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երկու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գիշերները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Աստված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հրեշտակ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ուղարկում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ով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ձևավորում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արարում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դրա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լսողությունը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տեսողությունը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մաշկը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մարմինը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="00A8177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8177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ոսկորները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...»:</w:t>
      </w:r>
      <w:r w:rsidR="00A81775"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38"/>
      </w:r>
    </w:p>
    <w:p w14:paraId="3BE16422" w14:textId="77777777" w:rsidR="00574B98" w:rsidRPr="00DD5E93" w:rsidRDefault="00574B98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լայնորեն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ուսումնասիրեց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արտահայտությունները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նշելով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առաջին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քառասուն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կազմում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սաղմի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ծագման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ակնհայտորեն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տարբերակիչ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փուլը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Մասնավորապես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տպավորված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խոսքերի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կատարյալ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ճշգրտությամբ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ստույգությամբ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Այնուհետ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կոնֆերանսներից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մեկի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ընթացքում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տվեց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հետևյալ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C7C0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կարծիքը</w:t>
      </w:r>
      <w:r w:rsidR="00BC7C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50CB48BD" w14:textId="77777777" w:rsidR="005E5364" w:rsidRPr="00DD5E93" w:rsidRDefault="007D445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«</w:t>
      </w:r>
      <w:r w:rsidR="009B616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Այսպիսով</w:t>
      </w:r>
      <w:r w:rsidR="009B616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9B616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Մարգարե</w:t>
      </w:r>
      <w:r w:rsidR="009B616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9B616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Մուհամմեդի</w:t>
      </w:r>
      <w:r w:rsidR="009B616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B157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(</w:t>
      </w:r>
      <w:r w:rsidR="009B616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Խ</w:t>
      </w:r>
      <w:r w:rsidR="009B616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.</w:t>
      </w:r>
      <w:r w:rsidR="009B616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</w:t>
      </w:r>
      <w:r w:rsidR="009B616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.</w:t>
      </w:r>
      <w:r w:rsidR="009B616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</w:t>
      </w:r>
      <w:r w:rsidR="009B616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.</w:t>
      </w:r>
      <w:r w:rsidR="009B616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</w:t>
      </w:r>
      <w:r w:rsidR="00FB1572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)</w:t>
      </w:r>
      <w:r w:rsidR="009B616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9B616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նշված</w:t>
      </w:r>
      <w:r w:rsidR="009B616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9B616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երկու</w:t>
      </w:r>
      <w:r w:rsidR="009B616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9B616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պատումները</w:t>
      </w:r>
      <w:r w:rsidR="009B616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9B616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մեզ</w:t>
      </w:r>
      <w:r w:rsidR="009B616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9B616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տրամադրում</w:t>
      </w:r>
      <w:r w:rsidR="009B616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9B616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9B616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հիմնական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սաղմաբանական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զարգացման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որոշակի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աղյուսակ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,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մինչ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քառասուն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օրը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: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Այս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առավոտ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դա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կրկին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կատարել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այլ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բանախոսները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.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Նմանատիպ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պատումները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չէին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կարող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ձեռք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բեր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վ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ել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հիմնվելով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գիտական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գիտելիքների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վրա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որոնք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հասանելի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էին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այդ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ժամանակաընթացքում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....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Ուստի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կարծում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եմ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գենետիկայի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կրոնի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միջև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առկա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չէ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որևէ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հակամարտություն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այլ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,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փաստացի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կրոնը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կարող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ուղղորդել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գիտությունը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որոշ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ավանդական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գիտական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մոտեցումներին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ավելացնելով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Ղուրանական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հայտնություններ</w:t>
      </w:r>
      <w:r w:rsidR="00C3330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,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որոնք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վավեր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դարձել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դարեր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64AD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անց</w:t>
      </w:r>
      <w:r w:rsidR="00D64AD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որոնք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330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էլ</w:t>
      </w:r>
      <w:r w:rsidR="00C3330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աջակցում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330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Աստծո</w:t>
      </w:r>
      <w:r w:rsidR="00C3330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3330E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տված</w:t>
      </w:r>
      <w:r w:rsidR="00C3330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Ղուրանի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277A2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կարծիքներին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»</w:t>
      </w:r>
      <w:r w:rsidR="00277A2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:</w:t>
      </w:r>
    </w:p>
    <w:p w14:paraId="21B25314" w14:textId="77777777" w:rsidR="00364B4A" w:rsidRPr="00DD5E93" w:rsidRDefault="00364B4A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</w:pPr>
    </w:p>
    <w:p w14:paraId="5129E6A1" w14:textId="77777777" w:rsidR="007E7B05" w:rsidRPr="00DD5E93" w:rsidRDefault="00EA117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3.</w:t>
      </w:r>
      <w:r w:rsidR="00364B4A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7E7B05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Դոկտոր</w:t>
      </w:r>
      <w:r w:rsidR="007E7B05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7E7B05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Ի</w:t>
      </w:r>
      <w:r w:rsidR="007E7B05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. </w:t>
      </w:r>
      <w:r w:rsidR="007E7B05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Մարշալ</w:t>
      </w:r>
      <w:r w:rsidR="007E7B05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7E7B05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Ջոնսոնը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Թոմաս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Ջեֆերսոնի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Համալսարանի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Անատոմիայի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Կենսաբանության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Զարգացման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Պատվելի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պրոֆեսորը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Ֆիլադելֆիա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Փենսիլվանիա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ԱՄՆ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Այնտեղ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22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տարի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նաև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Անատոմիայի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պորֆեսոր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Անատոմիայի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Բաժանմունքի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Դանիել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Բախի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հաստատության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E7B0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ղեկավարը</w:t>
      </w:r>
      <w:r w:rsidR="007E7B0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1049A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Նաև</w:t>
      </w:r>
      <w:r w:rsidR="001049A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Թերաթոլոգիայի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կազմակերպության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նախագահն</w:t>
      </w:r>
      <w:r w:rsidR="001049A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հեղինակել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ավելի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քան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200 </w:t>
      </w:r>
      <w:r w:rsidR="001049A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հրատարակություն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1981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թվականին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Սաուդյան</w:t>
      </w:r>
      <w:r w:rsidR="001049A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Արաբիայի</w:t>
      </w:r>
      <w:r w:rsidR="001049A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Դամմամի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Յոթերրորդ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Բժշկական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Կոնֆերանսի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ընթացքում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1049A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ներկայացնելով</w:t>
      </w:r>
      <w:r w:rsidR="001049A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="001049A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հետազոտությունը</w:t>
      </w:r>
      <w:r w:rsidR="001049A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պրոֆեսոր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Ջոնսոնը</w:t>
      </w:r>
      <w:r w:rsidR="00166C9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66C9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ասաց</w:t>
      </w:r>
      <w:r w:rsidR="001049A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. </w:t>
      </w:r>
    </w:p>
    <w:p w14:paraId="4F818973" w14:textId="77777777" w:rsidR="001049A8" w:rsidRPr="00DD5E93" w:rsidRDefault="007D445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«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Ամփոփում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.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Ղուրանը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նկարագրում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ոչ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միայն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արտաքին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ձևի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զարգացումը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7E504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այլ</w:t>
      </w:r>
      <w:r w:rsidR="007E504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7E504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նաև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նշում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7E504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7E504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սաղմի</w:t>
      </w:r>
      <w:r w:rsidR="007E504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ներքին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փուլերը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արարումը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զարգացումը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նշելով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հիմանակ</w:t>
      </w:r>
      <w:r w:rsidR="007E504A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իրադարձությունները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որոնք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ճանաչել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ժամանակակից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049A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գիտությունը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»</w:t>
      </w:r>
      <w:r w:rsidR="001049A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:</w:t>
      </w:r>
    </w:p>
    <w:p w14:paraId="3782EE40" w14:textId="77777777" w:rsidR="00F17F17" w:rsidRPr="00DD5E93" w:rsidRDefault="00F17F17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CD075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D445E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Որպես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գիտնական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եմ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գործ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ունենալ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բաների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հետ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եմ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մասնավորապես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տեսնել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:</w:t>
      </w:r>
      <w:r w:rsidR="00CD075C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եմ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հասկանալ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սաղմաբանությունը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կենսաբանության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զարգացումը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եմ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հասկանալ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խոսքերը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թարգմանվել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Ղուրանից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: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Քանի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նախկինում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նշել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եմ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օրինակները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եթե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տեղափոխվեի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այդ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դարաշրջան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տեղյակ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լինելով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այնի</w:t>
      </w:r>
      <w:r w:rsidR="00CD075C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ինչ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գի</w:t>
      </w:r>
      <w:r w:rsidR="00CD075C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եմ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այսօր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D075C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նկարագրել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չէի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կարող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նկարագրել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ամենը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ինչ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նկարագրվել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: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չեմ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տեսնում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D075C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փաստի</w:t>
      </w:r>
      <w:r w:rsidR="00CD075C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որևէ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վկայություն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հերքելու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գաղափարը</w:t>
      </w:r>
      <w:r w:rsidR="00CD075C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,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որը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այս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անհատը</w:t>
      </w:r>
      <w:r w:rsidR="00CD075C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,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Մուհամմեդը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D075C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այս</w:t>
      </w:r>
      <w:r w:rsidR="00CD075C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D075C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lastRenderedPageBreak/>
        <w:t>տեղեկությունը</w:t>
      </w:r>
      <w:r w:rsidR="00CD075C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պետք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զարգացներ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D075C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ինչ</w:t>
      </w:r>
      <w:r w:rsidR="00CD075C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D075C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տեղից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: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Այսպիսով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ոչ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մի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հակամարտություն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չեմ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տեսնում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այն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գաղափարի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հետ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աստվածային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միջամտությունը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ներգրավված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այն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բանի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մեջ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ինչ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նա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գրառել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77AA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364B4A" w:rsidRPr="00DD5E93">
        <w:rPr>
          <w:rFonts w:asciiTheme="majorBidi" w:eastAsia="Tahoma" w:hAnsiTheme="majorBidi" w:cstheme="majorBidi"/>
          <w:i/>
          <w:iCs/>
          <w:color w:val="000000" w:themeColor="text1"/>
          <w:sz w:val="24"/>
          <w:szCs w:val="24"/>
          <w:lang w:val="hy-AM"/>
        </w:rPr>
        <w:t>»</w:t>
      </w:r>
      <w:r w:rsidR="00177AA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'</w:t>
      </w:r>
      <w:r w:rsidR="00177AA5"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39"/>
      </w:r>
    </w:p>
    <w:p w14:paraId="34FACF30" w14:textId="77777777" w:rsidR="00364B4A" w:rsidRPr="00DD5E93" w:rsidRDefault="00364B4A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14EB3849" w14:textId="77777777" w:rsidR="00A6621E" w:rsidRPr="00DD5E93" w:rsidRDefault="00EA117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4.</w:t>
      </w:r>
      <w:r w:rsidR="00364B4A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A6621E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Դոկտոր</w:t>
      </w:r>
      <w:r w:rsidR="00A6621E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Ուիլյամ</w:t>
      </w:r>
      <w:r w:rsidR="00A6621E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Ու</w:t>
      </w:r>
      <w:r w:rsidR="00A6621E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. </w:t>
      </w:r>
      <w:r w:rsidR="00A6621E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Հեյը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հայտնի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ծովային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գիտնական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Կոլորադոյի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Համալսարանի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Երկրաբանական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Գիտությունների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պրոֆեսոր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Կոլորադո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ԱՄՆ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Նախկինում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ղեկավարում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Մայամիի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Համալսարանի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Ծովային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դպրոցը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Մթնոլորտային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Գիտությունը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34F3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Մայամի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Ֆլորիդա</w:t>
      </w:r>
      <w:r w:rsidR="00D34F3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621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ԱՄՆ</w:t>
      </w:r>
      <w:r w:rsidR="00A6621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D34F3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34F3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Պրոֆեսոր</w:t>
      </w:r>
      <w:r w:rsidR="00D34F3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34F3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Հայի</w:t>
      </w:r>
      <w:r w:rsidR="00D34F3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34F3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</w:t>
      </w:r>
      <w:r w:rsidR="00D34F3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34F3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տեղի</w:t>
      </w:r>
      <w:r w:rsidR="00D34F3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34F3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ունեցած</w:t>
      </w:r>
      <w:r w:rsidR="00D34F3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34F3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քննարկումից</w:t>
      </w:r>
      <w:r w:rsidR="00D34F3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34F3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հետո</w:t>
      </w:r>
      <w:r w:rsidR="00D34F3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D34F3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որը</w:t>
      </w:r>
      <w:r w:rsidR="00D34F3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34F3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վերաբերվում</w:t>
      </w:r>
      <w:r w:rsidR="00D34F3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34F3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D34F3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34F3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վերջերս</w:t>
      </w:r>
      <w:r w:rsidR="00D34F3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34F3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հայտնաբերված</w:t>
      </w:r>
      <w:r w:rsidR="00D34F3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34F3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ծովային</w:t>
      </w:r>
      <w:r w:rsidR="00D34F3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34F3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փաստերի</w:t>
      </w:r>
      <w:r w:rsidR="00D34F3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34F3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34F3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նշումներին</w:t>
      </w:r>
      <w:r w:rsidR="00D34F3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D34F3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D34F3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34F3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ասաց</w:t>
      </w:r>
      <w:r w:rsidR="00D34F3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1EDB05D0" w14:textId="77777777" w:rsidR="00432698" w:rsidRPr="00DD5E93" w:rsidRDefault="00A53D1C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«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Ինձ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E195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շ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ատ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հետաքրքրեց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այն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նմանատիպ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տեղեկությունը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գտնվում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հնագույն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գրի</w:t>
      </w:r>
      <w:r w:rsidR="000E195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,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Սուրբ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Ղուրանի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մեջ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տեղյակ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չեմ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թե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որտեղից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դրանք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եկել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սակայն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կարծում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եմ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,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չափազանց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հետաքրքիր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դրանք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առկա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այնտեղ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այս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աշխատանքը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շարունակվում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հայտ</w:t>
      </w:r>
      <w:r w:rsidR="00C40C7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նագործել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որոշ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հատվածների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իմաստը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»</w:t>
      </w:r>
      <w:r w:rsidR="00C40C7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: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Եվ</w:t>
      </w:r>
      <w:r w:rsidR="0043269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երբ</w:t>
      </w:r>
      <w:r w:rsidR="0043269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</w:t>
      </w:r>
      <w:r w:rsidR="0043269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հարցրեցին</w:t>
      </w:r>
      <w:r w:rsidR="0043269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="0043269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աղբյուրի</w:t>
      </w:r>
      <w:r w:rsidR="0043269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մասին</w:t>
      </w:r>
      <w:r w:rsidR="0043269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43269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43269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պատասխանեց</w:t>
      </w:r>
      <w:r w:rsidR="0043269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537AC65E" w14:textId="77777777" w:rsidR="00432698" w:rsidRPr="00DD5E93" w:rsidRDefault="00A53D1C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«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Այո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կարող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եմ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կարծել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այն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պետք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43269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43269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աստվածային</w:t>
      </w:r>
      <w:r w:rsidR="000E195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E195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լինի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»:</w:t>
      </w:r>
    </w:p>
    <w:p w14:paraId="2818DAC4" w14:textId="77777777" w:rsidR="00364B4A" w:rsidRPr="00DD5E93" w:rsidRDefault="00364B4A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</w:pPr>
    </w:p>
    <w:p w14:paraId="5C8D6A24" w14:textId="77777777" w:rsidR="005307F9" w:rsidRPr="00DD5E93" w:rsidRDefault="00EA117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5.</w:t>
      </w:r>
      <w:r w:rsidR="00364B4A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5307F9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Դոկտոր</w:t>
      </w:r>
      <w:r w:rsidR="005307F9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5307F9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Ջերալդ</w:t>
      </w:r>
      <w:r w:rsidR="005307F9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5307F9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Ս</w:t>
      </w:r>
      <w:r w:rsidR="005307F9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. </w:t>
      </w:r>
      <w:r w:rsidR="005307F9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Գորինգերը</w:t>
      </w:r>
      <w:r w:rsidR="005307F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07F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="005307F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07F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5307F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70C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Ջորջթաունի</w:t>
      </w:r>
      <w:r w:rsidR="00F70C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70C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Համալսարանի</w:t>
      </w:r>
      <w:r w:rsidR="00F70C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F70C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Վաշինգտոն</w:t>
      </w:r>
      <w:r w:rsidR="00F70C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F70C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ԱՄՆ</w:t>
      </w:r>
      <w:r w:rsidR="00F70C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5307F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Բժշկական</w:t>
      </w:r>
      <w:r w:rsidR="005307F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07F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Սաղմաբանության</w:t>
      </w:r>
      <w:r w:rsidR="005307F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07F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Բջջային</w:t>
      </w:r>
      <w:r w:rsidR="005307F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07F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Կենսաբանության</w:t>
      </w:r>
      <w:r w:rsidR="005307F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07F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Բաժանմունքի</w:t>
      </w:r>
      <w:r w:rsidR="005307F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5307F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Բժշկության</w:t>
      </w:r>
      <w:r w:rsidR="005307F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07F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Դպրոցի</w:t>
      </w:r>
      <w:r w:rsidR="00F70C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70C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Դասընթացի</w:t>
      </w:r>
      <w:r w:rsidR="00F70C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70C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տնօրեն</w:t>
      </w:r>
      <w:r w:rsidR="002A1F2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</w:t>
      </w:r>
      <w:r w:rsidR="00F70C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70C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F70C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70C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թղթակից</w:t>
      </w:r>
      <w:r w:rsidR="00F70C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70C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պրոֆեսոր</w:t>
      </w:r>
      <w:r w:rsidR="002A1F2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</w:t>
      </w:r>
      <w:r w:rsidR="00F70C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5307F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Սաուդյան</w:t>
      </w:r>
      <w:r w:rsidR="005307F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07F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Արաբիայի</w:t>
      </w:r>
      <w:r w:rsidR="005307F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07F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Ռիյադ</w:t>
      </w:r>
      <w:r w:rsidR="005307F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07F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քաղաքում</w:t>
      </w:r>
      <w:r w:rsidR="005307F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07F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տեղի</w:t>
      </w:r>
      <w:r w:rsidR="005307F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07F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ունեցած</w:t>
      </w:r>
      <w:r w:rsidR="005307F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07F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Ութերրորդ</w:t>
      </w:r>
      <w:r w:rsidR="005307F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07F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Բժշկական</w:t>
      </w:r>
      <w:r w:rsidR="005307F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07F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Կոնֆերանսի</w:t>
      </w:r>
      <w:r w:rsidR="005307F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07F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ընթացքում</w:t>
      </w:r>
      <w:r w:rsidR="005307F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F70C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ներկայացնելով</w:t>
      </w:r>
      <w:r w:rsidR="00F70C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70C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="00F70C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70C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հետազոտությունը</w:t>
      </w:r>
      <w:r w:rsidR="00F70C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="005307F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Պրոֆեսոր</w:t>
      </w:r>
      <w:r w:rsidR="005307F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307F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Գորինգերը</w:t>
      </w:r>
      <w:r w:rsidR="005307F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70C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հայտնեց</w:t>
      </w:r>
      <w:r w:rsidR="00F70C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70C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հետևյալը</w:t>
      </w:r>
      <w:r w:rsidR="00F70C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382DD838" w14:textId="77777777" w:rsidR="001E6478" w:rsidRPr="00DD5E93" w:rsidRDefault="00A53D1C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«</w:t>
      </w:r>
      <w:r w:rsidR="001E647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Համեմատաբար</w:t>
      </w:r>
      <w:r w:rsidR="001E647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E647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քիչ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այաթների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,</w:t>
      </w:r>
      <w:r w:rsidR="001E647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E647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Ղուրանական</w:t>
      </w:r>
      <w:r w:rsidR="001E647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E647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տարբերակների</w:t>
      </w:r>
      <w:r w:rsidR="001E647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E647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մեջ</w:t>
      </w:r>
      <w:r w:rsidR="001E647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E647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առկա</w:t>
      </w:r>
      <w:r w:rsidR="001E647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E647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1E647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մարդկային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զարգացման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E647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բավական</w:t>
      </w:r>
      <w:r w:rsidR="001E647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E647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ընդգրկուն</w:t>
      </w:r>
      <w:r w:rsidR="001E647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E647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նկարագրություն</w:t>
      </w:r>
      <w:r w:rsidR="001E647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E647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սկսած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E647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սերմերի</w:t>
      </w:r>
      <w:r w:rsidR="001E647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E647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խառնվելու</w:t>
      </w:r>
      <w:r w:rsidR="001E647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E647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ժամանակաշրջանից</w:t>
      </w:r>
      <w:r w:rsidR="001E647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1E647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մինչ</w:t>
      </w:r>
      <w:r w:rsidR="001E647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42251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օր</w:t>
      </w:r>
      <w:r w:rsidR="001E647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գանների</w:t>
      </w:r>
      <w:r w:rsidR="001E647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E6478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ձևավորում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ը</w:t>
      </w:r>
      <w:r w:rsidR="001E6478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:</w:t>
      </w:r>
      <w:r w:rsidR="00042251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42251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Նախկինում</w:t>
      </w:r>
      <w:r w:rsidR="00042251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գոյություն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չի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ունեցել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մարդկային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զարգացման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42251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որևէ</w:t>
      </w:r>
      <w:r w:rsidR="00042251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42251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նմանատիպ</w:t>
      </w:r>
      <w:r w:rsidR="00042251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42251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որոշակի</w:t>
      </w:r>
      <w:r w:rsidR="00042251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42251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="00042251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42251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կատարյալ</w:t>
      </w:r>
      <w:r w:rsidR="00042251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42251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գրառում</w:t>
      </w:r>
      <w:r w:rsidR="00042251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042251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ինչպիսիք</w:t>
      </w:r>
      <w:r w:rsidR="00042251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42251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042251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42251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դասակարգումը</w:t>
      </w:r>
      <w:r w:rsidR="00042251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1D481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տերմինաբանությունը</w:t>
      </w:r>
      <w:r w:rsidR="001D481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D481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="001D481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D481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նկարագրությունը</w:t>
      </w:r>
      <w:r w:rsidR="001D481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1D481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որոնք</w:t>
      </w:r>
      <w:r w:rsidR="001D481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D481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գոյություն</w:t>
      </w:r>
      <w:r w:rsidR="001D481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D481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1D481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D481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ունեցել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մինչ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այդ</w:t>
      </w:r>
      <w:r w:rsidR="0019610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: </w:t>
      </w:r>
      <w:r w:rsidR="001D481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Մեծամասամբ</w:t>
      </w:r>
      <w:r w:rsidR="001D481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1D481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եթե</w:t>
      </w:r>
      <w:r w:rsidR="001D481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D481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ոչ</w:t>
      </w:r>
      <w:r w:rsidR="001D481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D481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ամբողջովին</w:t>
      </w:r>
      <w:r w:rsidR="001D481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1D481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այս</w:t>
      </w:r>
      <w:r w:rsidR="001D481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D481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նկարագրությունը</w:t>
      </w:r>
      <w:r w:rsidR="001D481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նախագուշակված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էր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դարեր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առաջ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գրառումներով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որոնք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վերաբերվում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մարդկային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սաղմի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պտղի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զարգացման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տարբեր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փուլերին</w:t>
      </w:r>
      <w:r w:rsidR="0019610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,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որոնք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արձանագրվել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ավանդական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գիտական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գրականության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081630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»</w:t>
      </w:r>
      <w:r w:rsidR="00081630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:</w:t>
      </w:r>
    </w:p>
    <w:p w14:paraId="51CCC0D2" w14:textId="77777777" w:rsidR="00364B4A" w:rsidRPr="00DD5E93" w:rsidRDefault="00364B4A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</w:pPr>
    </w:p>
    <w:p w14:paraId="370E2862" w14:textId="77777777" w:rsidR="00447F3D" w:rsidRPr="00DD5E93" w:rsidRDefault="00196106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6.</w:t>
      </w:r>
      <w:r w:rsidR="00364B4A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447F3D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Դոկտոր</w:t>
      </w:r>
      <w:r w:rsidR="00447F3D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447F3D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Յոշհիհիդե</w:t>
      </w:r>
      <w:r w:rsidR="00447F3D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447F3D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Քոզային</w:t>
      </w:r>
      <w:r w:rsidR="00447F3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47F3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="00447F3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47F3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447F3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47F3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Տոկիոյի</w:t>
      </w:r>
      <w:r w:rsidR="00447F3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47F3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համալսարանի</w:t>
      </w:r>
      <w:r w:rsidR="00447F3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47F3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պատվավոր</w:t>
      </w:r>
      <w:r w:rsidR="00447F3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47F3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պրոֆեսոր</w:t>
      </w:r>
      <w:r w:rsidR="00447F3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="00A53D1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825A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="00447F3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Հոնգո</w:t>
      </w:r>
      <w:r w:rsidR="00447F3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447F3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Տոկիո</w:t>
      </w:r>
      <w:r w:rsidR="00447F3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447F3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Ճապոնիա</w:t>
      </w:r>
      <w:r w:rsidR="00D825A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="00447F3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47F3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447F3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47F3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Ազգային</w:t>
      </w:r>
      <w:r w:rsidR="00447F3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47F3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Աստղաբանության</w:t>
      </w:r>
      <w:r w:rsidR="00447F3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47F3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Հետազատությունների</w:t>
      </w:r>
      <w:r w:rsidR="00447F3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47F3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ղեկավար</w:t>
      </w:r>
      <w:r w:rsidR="00E112E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</w:t>
      </w:r>
      <w:r w:rsidR="00447F3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D825A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="00447F3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Միթակա</w:t>
      </w:r>
      <w:r w:rsidR="00447F3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447F3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Տոկիա</w:t>
      </w:r>
      <w:r w:rsidR="00447F3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447F3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Ճապոնիա</w:t>
      </w:r>
      <w:r w:rsidR="00D825A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="00447F3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447F3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447F3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47F3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ասաց</w:t>
      </w:r>
      <w:r w:rsidR="00447F3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35300740" w14:textId="77777777" w:rsidR="00447F3D" w:rsidRPr="00DD5E93" w:rsidRDefault="00A53D1C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lastRenderedPageBreak/>
        <w:t>«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շատ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տպավորված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էի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25A1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Ղուրանի</w:t>
      </w:r>
      <w:r w:rsidR="00D825A1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25A1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մեջ</w:t>
      </w:r>
      <w:r w:rsidR="00D825A1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գտնելով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ճշմարիտ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աստղագիտական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փաստեր</w:t>
      </w:r>
      <w:r w:rsidR="00D825A1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D825A1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որը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մեզ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ժամանակակից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աստղաբանների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համար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ուսումնասիրել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տիեզերքի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25A1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փ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ոքր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մասնիկներ</w:t>
      </w:r>
      <w:r w:rsidR="00D825A1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ը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: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Մենք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մեր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ջանքերը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9610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կենտրոնացրել</w:t>
      </w:r>
      <w:r w:rsidR="0019610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9610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ենք</w:t>
      </w:r>
      <w:r w:rsidR="0019610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19610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որպեսզի</w:t>
      </w:r>
      <w:r w:rsidR="0019610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9610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ընկալենք</w:t>
      </w:r>
      <w:r w:rsidR="0019610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փոքր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մասերը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: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Որովհետև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կիրառելով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աստղադիտակները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մենք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կարող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ենք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միայն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տեսնել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25A1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երկնքի</w:t>
      </w:r>
      <w:r w:rsidR="00D825A1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շատ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քիչ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մասերը</w:t>
      </w:r>
      <w:r w:rsidR="00D825A1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առանց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մտածելու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ամբողջ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տիեզերքի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մասին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: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Այսպիսով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ընթերցելով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Ղուրանը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պատասխանելով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հարցերին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կարծում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եմ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կարող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եմ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գտնել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տիեզերքի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32DD9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հետազոտության</w:t>
      </w:r>
      <w:r w:rsidR="00F32DD9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25A1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իմ</w:t>
      </w:r>
      <w:r w:rsidR="00D825A1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25A1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ապագա</w:t>
      </w:r>
      <w:r w:rsidR="00D825A1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25A1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ուղղին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»:</w:t>
      </w:r>
    </w:p>
    <w:p w14:paraId="0E92FF50" w14:textId="77777777" w:rsidR="00364B4A" w:rsidRPr="00DD5E93" w:rsidRDefault="00364B4A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</w:pPr>
    </w:p>
    <w:p w14:paraId="38596A78" w14:textId="77777777" w:rsidR="00412ED1" w:rsidRPr="00DD5E93" w:rsidRDefault="00E112EC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7.</w:t>
      </w:r>
      <w:r w:rsidR="00364B4A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412ED1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Պրոֆեսոր</w:t>
      </w:r>
      <w:r w:rsidR="00412ED1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Թիջաթաթա</w:t>
      </w:r>
      <w:r w:rsidR="00412ED1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Թիջասենը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Չիանգ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Մաի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Համալսարանի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Անատոմիայի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Բաժանմունքի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ղեկավարը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Չիանգ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Մաի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Թաիլանդ</w:t>
      </w:r>
      <w:r w:rsidR="00196106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):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Մինչ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այդ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ղեկավարում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միևնույն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համալսարանի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Բժշկական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Ֆակուլտետը</w:t>
      </w:r>
      <w:r w:rsidR="00196106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Սաուդյան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Արաբիայի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Ռիյադ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քաղաքում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տեղի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ունեցած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Բժշկական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Կոնֆերանսի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ընթացքում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պրոֆեսոր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Թիջասենը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ոտքի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կանգնեց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12ED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ասաց</w:t>
      </w:r>
      <w:r w:rsidR="00412ED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59563F3B" w14:textId="77777777" w:rsidR="00A00A9C" w:rsidRPr="00DD5E93" w:rsidRDefault="00A53D1C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«</w:t>
      </w:r>
      <w:r w:rsidR="00A00A9C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Վերջին</w:t>
      </w:r>
      <w:r w:rsidR="00A00A9C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A00A9C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երեք</w:t>
      </w:r>
      <w:r w:rsidR="00A00A9C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A00A9C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տարիների</w:t>
      </w:r>
      <w:r w:rsidR="00A00A9C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A00A9C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ընթացքում</w:t>
      </w:r>
      <w:r w:rsidR="0019610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,</w:t>
      </w:r>
      <w:r w:rsidR="00A00A9C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="00A00A9C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A00A9C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սկսել</w:t>
      </w:r>
      <w:r w:rsidR="00A00A9C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A00A9C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եմ</w:t>
      </w:r>
      <w:r w:rsidR="00A00A9C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A00A9C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հետաքրքրվել</w:t>
      </w:r>
      <w:r w:rsidR="00A00A9C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A00A9C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Ղուրանով</w:t>
      </w:r>
      <w:r w:rsidR="00A00A9C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....: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Ելնելով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իմ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ուսումնասիրությունների</w:t>
      </w:r>
      <w:r w:rsidR="0019610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ց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այս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կոնֆերանսի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գիտելիքներից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հավատք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եմ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ընծայում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A53E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այն</w:t>
      </w:r>
      <w:r w:rsidR="00EA53E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ամենը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ինչ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գրառվել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Ղուրանի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մեջ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տասնչորս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դար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առաջ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պետք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ճշմարտություն</w:t>
      </w:r>
      <w:r w:rsidR="00EA53E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A53E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լինի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որը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կարելի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A53E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գիտականորեն</w:t>
      </w:r>
      <w:r w:rsidR="00EA53E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ապացուցել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:</w:t>
      </w:r>
      <w:r w:rsidR="00EA53E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Քանի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Մարգարե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Մուհամմեդը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չէր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կարող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կարդալ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գրել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նա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պետք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A53E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</w:t>
      </w:r>
      <w:r w:rsidR="00EA53E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մարգարե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A53E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լիներ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ով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վստահեց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այս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ճշմարտությանը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որը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հայտնվեց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նրան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ինչպես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լուսավորում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մեկից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ով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իրավասու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որպես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արարիչ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: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Այս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արարիչը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պետք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A53E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</w:t>
      </w:r>
      <w:r w:rsidR="00EA53E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A53E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Աստված</w:t>
      </w:r>
      <w:r w:rsidR="00EA53E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A53E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լինի</w:t>
      </w:r>
      <w:r w:rsidR="00EA53E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: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Ուստի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կարծում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եմ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ժամանակն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ասել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Լե</w:t>
      </w:r>
      <w:r w:rsidR="00B7240B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իլահա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իլլա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Ալլահ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որը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նշանակում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գոյություն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չունի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ոչ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մի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աստված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երկրպագության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համար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բացառությամբ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Ալլահի</w:t>
      </w:r>
      <w:r w:rsidR="0019610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EA53E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(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Աստծո</w:t>
      </w:r>
      <w:r w:rsidR="00EA53E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)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Մուհամմադուր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ռասուլ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Ալլահ</w:t>
      </w:r>
      <w:r w:rsidR="0019610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,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որը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նշանակում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Մուհամմեդը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հանդիսանում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Ալլահի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A53E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(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Աստծո</w:t>
      </w:r>
      <w:r w:rsidR="00EA53E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)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Մարգարեն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EA53E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(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Առաքյալը</w:t>
      </w:r>
      <w:r w:rsidR="00EA53E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)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: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Վերջապես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պետք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շնորհավորեմ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այս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կոնֆերանսի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հաջող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հոյակապ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կազմակերպման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համար</w:t>
      </w:r>
      <w:r w:rsidR="0019610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...: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ձեռք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եմ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բերել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ոչ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միայն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գիտական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կրոնական</w:t>
      </w:r>
      <w:r w:rsidR="00EA53E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A53E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տեսակետ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այլև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մեծ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հնարավորություն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հանդիպելու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շատ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հայտնի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գիտնականներ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նոր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ընկերներ</w:t>
      </w:r>
      <w:r w:rsidR="00B7240B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,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մասնակիցների</w:t>
      </w:r>
      <w:r w:rsidR="0019610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196106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մեջ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: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Ամենից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թանկ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բանը</w:t>
      </w:r>
      <w:r w:rsidR="00196106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,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ես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ձեռք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եմ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բերել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գալով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այստեղ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հանդիսանում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Լա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իլահաիլլա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Ալլահ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Մուհամմադուր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ռասուլ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Ալլահ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արտահայտությունը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A53E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Մահմեդական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E319A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դառնալը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»</w:t>
      </w:r>
      <w:r w:rsidR="00E319A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:</w:t>
      </w:r>
    </w:p>
    <w:p w14:paraId="5CC498C4" w14:textId="77777777" w:rsidR="00364B4A" w:rsidRPr="00DD5E93" w:rsidRDefault="00364B4A" w:rsidP="00542AC0">
      <w:pPr>
        <w:bidi w:val="0"/>
        <w:spacing w:after="0"/>
        <w:ind w:firstLine="709"/>
        <w:jc w:val="both"/>
        <w:rPr>
          <w:rFonts w:asciiTheme="majorBidi" w:eastAsia="Tahoma" w:hAnsiTheme="majorBidi" w:cstheme="majorBidi"/>
          <w:color w:val="000000" w:themeColor="text1"/>
          <w:sz w:val="24"/>
          <w:szCs w:val="24"/>
          <w:lang w:val="hy-AM"/>
        </w:rPr>
      </w:pPr>
    </w:p>
    <w:p w14:paraId="7D258B57" w14:textId="77777777" w:rsidR="00FC4C98" w:rsidRPr="00DD5E93" w:rsidRDefault="00FC4C98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բոլոր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օրինակներից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տեսանք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Սուրբ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գիտական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հրաշքների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մասին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բոլոր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գիտնականների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մեկնաբանություններից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եկեք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հարցնենք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մեզ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245F7747" w14:textId="77777777" w:rsidR="00416B65" w:rsidRPr="00DD5E93" w:rsidRDefault="00416B65" w:rsidP="00542AC0">
      <w:pPr>
        <w:pStyle w:val="ListParagraph"/>
        <w:numPr>
          <w:ilvl w:val="0"/>
          <w:numId w:val="6"/>
        </w:num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՞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7240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B7240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զուգադիպել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նշված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բնագավառներին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վերաբերող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գիտական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տեղեկությունները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վերջերս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հայտնաբերվել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հայտնվել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տասնչորս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դար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7D6F9D34" w14:textId="77777777" w:rsidR="00805809" w:rsidRPr="00DD5E93" w:rsidRDefault="00805809" w:rsidP="00542AC0">
      <w:pPr>
        <w:pStyle w:val="ListParagraph"/>
        <w:numPr>
          <w:ilvl w:val="0"/>
          <w:numId w:val="6"/>
        </w:num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՞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հեղինակել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267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A6267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6267F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մեկը</w:t>
      </w:r>
      <w:r w:rsidR="00A6267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3DEEDFDB" w14:textId="77777777" w:rsidR="00A6267F" w:rsidRPr="00DD5E93" w:rsidRDefault="00A6267F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lastRenderedPageBreak/>
        <w:t>Միակ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հնարավոր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պատասխանը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պետք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լինի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գրավոր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խոսքը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հայտնել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100EBA17" w14:textId="77777777" w:rsidR="00C87A30" w:rsidRPr="00DD5E93" w:rsidRDefault="00C87A30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Լրացուցիչ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տեղեկությունների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առցանց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հոդվածների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գրքերի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Սուրբ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գիտական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հրաշքների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տեսագրությունների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խնդրում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այցելել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hyperlink r:id="rId33" w:history="1">
        <w:r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www.islam-guide.com/science</w:t>
        </w:r>
      </w:hyperlink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կապվեք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վերոհիշյալ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կազմակերպությունների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 )</w:t>
      </w:r>
    </w:p>
    <w:p w14:paraId="2005BC8E" w14:textId="77777777" w:rsidR="00364B4A" w:rsidRPr="00DD5E93" w:rsidRDefault="00364B4A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171F4FE8" w14:textId="77777777" w:rsidR="00416B65" w:rsidRPr="00DD5E93" w:rsidRDefault="00364B4A" w:rsidP="00364B4A">
      <w:pPr>
        <w:bidi w:val="0"/>
        <w:spacing w:after="0"/>
        <w:ind w:firstLine="709"/>
        <w:jc w:val="center"/>
        <w:outlineLvl w:val="0"/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ro-RO"/>
        </w:rPr>
        <w:t>(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2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ro-RO"/>
        </w:rPr>
        <w:t>)</w:t>
      </w:r>
      <w:r w:rsidR="0044794C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44794C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եծ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մարտահրավեր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ներկայացնելու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սուրբ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ղուրանի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գլուխներին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համապատասխան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մեկ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գլուխ</w:t>
      </w:r>
    </w:p>
    <w:p w14:paraId="2749333A" w14:textId="77777777" w:rsidR="00364B4A" w:rsidRPr="00DD5E93" w:rsidRDefault="00364B4A" w:rsidP="00364B4A">
      <w:pPr>
        <w:bidi w:val="0"/>
        <w:spacing w:after="0"/>
        <w:ind w:firstLine="709"/>
        <w:jc w:val="both"/>
        <w:outlineLvl w:val="0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3E3EF789" w14:textId="77777777" w:rsidR="00FA0C9B" w:rsidRPr="00DD5E93" w:rsidRDefault="00FA0C9B" w:rsidP="00542AC0">
      <w:pPr>
        <w:bidi w:val="0"/>
        <w:spacing w:after="0"/>
        <w:ind w:firstLine="709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10AB16D8" w14:textId="77777777" w:rsidR="00FA0C9B" w:rsidRPr="00DD5E93" w:rsidRDefault="00A53D1C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604AC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Եվ</w:t>
      </w:r>
      <w:r w:rsidR="00604AC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604AC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եթե</w:t>
      </w:r>
      <w:r w:rsidR="00604AC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04AC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դուք</w:t>
      </w:r>
      <w:r w:rsidR="00604AC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04AC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կասկածում</w:t>
      </w:r>
      <w:r w:rsidR="00604AC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04AC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եք</w:t>
      </w:r>
      <w:r w:rsidR="00604AC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04AC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</w:t>
      </w:r>
      <w:r w:rsidR="00604AC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604AC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ինչ</w:t>
      </w:r>
      <w:r w:rsidR="00604AC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04AC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Մենք</w:t>
      </w:r>
      <w:r w:rsidR="00604AC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04AC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հայտնել</w:t>
      </w:r>
      <w:r w:rsidR="00604AC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04ACF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ենք</w:t>
      </w:r>
      <w:r w:rsidR="00604AC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(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Ղուրանը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)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ով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երկրպագում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Մեզ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(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Մուհամմեդին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),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ապա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ներկայացրեք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նմանատիպ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մեկ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գլուխ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կոչեք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ձեր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վկաներին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(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աջակիցներին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օգնականներին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բացառությամբ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Աստծո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),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եթե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դուք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ճշմարտացի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եք</w:t>
      </w:r>
      <w:r w:rsidR="00CC13E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Եվ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եթե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դուք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այդպես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չվարվեք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դուք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երբեք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վիճակի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չեք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անել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դա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ապա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վախեցեք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Կրակից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(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Դժոխքից</w:t>
      </w:r>
      <w:r w:rsidR="00CC13E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),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որի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վառելիքը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մարդիկ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քարերն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պատրաստվել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անհավատների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համար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Եվ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տուր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ավետիս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, (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օվ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Մուհամմեդ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)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նրանց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ովքեր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հավատք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ընծայել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բարիք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գործել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նրանց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համար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այգիները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(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Դրախտը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),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որտեղ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գետեր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B034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հոսում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...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6B034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6B0349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(</w:t>
      </w:r>
      <w:r w:rsidR="006B0349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Ղուրան</w:t>
      </w:r>
      <w:r w:rsidR="006B0349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2:23-25)</w:t>
      </w:r>
    </w:p>
    <w:p w14:paraId="0E98084E" w14:textId="77777777" w:rsidR="00C21E77" w:rsidRPr="00DD5E93" w:rsidRDefault="00C21E77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հայտնութունից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տասնչորս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դար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վիճակի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չէր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ներկայացնել</w:t>
      </w:r>
      <w:r w:rsidR="00A53D1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գլուխների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պես</w:t>
      </w:r>
      <w:r w:rsidR="00F27BB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27BBF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մեկը</w:t>
      </w:r>
      <w:r w:rsidR="00F27BB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իրենց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գեղեցկությամբ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ճարտասանությամբ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շքեղությամբ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իմաստուն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օրենսդրությամբ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ճշմարիտ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տեղեկությամբ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ճշմարիտ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մարգարեությամբ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CC13E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կատարյալ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ածականներով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նշեք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ամենափոքր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գլուխը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27BB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Գլուխ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108</w:t>
      </w:r>
      <w:r w:rsidR="00F27BB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բաղկացած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բառից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սակայն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երբևէ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վիճակի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եղել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ընդունել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27BBF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մարտահրավեր</w:t>
      </w:r>
      <w:r w:rsidR="00F27BB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27BBF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մինչ</w:t>
      </w:r>
      <w:r w:rsidR="00F27BB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27BBF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այդ</w:t>
      </w:r>
      <w:r w:rsidR="00F27BB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27BBF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F27BB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27BBF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այսօր</w:t>
      </w:r>
      <w:r w:rsidR="00F27BB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F27BBF"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40"/>
      </w:r>
    </w:p>
    <w:p w14:paraId="798355C6" w14:textId="77777777" w:rsidR="00364B4A" w:rsidRPr="00DD5E93" w:rsidRDefault="00364B4A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3E7E8B09" w14:textId="77777777" w:rsidR="00A53D1C" w:rsidRPr="00DD5E93" w:rsidRDefault="00A53D1C" w:rsidP="00542AC0">
      <w:pPr>
        <w:bidi w:val="0"/>
        <w:spacing w:after="0"/>
        <w:ind w:firstLine="709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EF1719F" wp14:editId="1FA0C10C">
            <wp:extent cx="4449445" cy="1869440"/>
            <wp:effectExtent l="0" t="0" r="8255" b="0"/>
            <wp:docPr id="59" name="صورة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445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8A6B9" w14:textId="77777777" w:rsidR="00F27BBF" w:rsidRPr="00DD5E93" w:rsidRDefault="00F27BBF" w:rsidP="00364B4A">
      <w:pPr>
        <w:bidi w:val="0"/>
        <w:spacing w:after="0"/>
        <w:ind w:firstLine="709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Սուրբ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ամենափոքր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գլուխը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գլուխ</w:t>
      </w:r>
      <w:r w:rsidR="00A53D1C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108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)</w:t>
      </w:r>
      <w:r w:rsidR="00A53D1C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բաղկացած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10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բառից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սակայն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երբեք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ընդունել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մարտահրավերը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ներկայացնելու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Սուրբ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նմանատիպ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գլուխ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</w:t>
      </w:r>
    </w:p>
    <w:p w14:paraId="3C10C180" w14:textId="77777777" w:rsidR="00364B4A" w:rsidRPr="00DD5E93" w:rsidRDefault="00364B4A" w:rsidP="00364B4A">
      <w:pPr>
        <w:bidi w:val="0"/>
        <w:spacing w:after="0"/>
        <w:ind w:firstLine="709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</w:p>
    <w:p w14:paraId="69DC317A" w14:textId="77777777" w:rsidR="00CF05D0" w:rsidRPr="00DD5E93" w:rsidRDefault="00CF05D0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Որոշ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անհավատ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արաբներ</w:t>
      </w:r>
      <w:r w:rsidR="00841ED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ովքեր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4B8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FD4B8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թշնամիները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փորձեցին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ընդունել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մարտահրավերը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որպեսզի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ապացուցեն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4B8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FD4B8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ճշմարիտ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սակայն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4B8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4B8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ձախող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եց</w:t>
      </w:r>
      <w:r w:rsidR="00FD4B8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841ED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այդ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41"/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ձախողումը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տեղի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ունեցավ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անկախ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փաստից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հայ</w:t>
      </w:r>
      <w:r w:rsidR="00B420D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նվել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իրենց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լեզվով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բարբառով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4B8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ժամանակաշրջանի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4B8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FD4B8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4B8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արաբները</w:t>
      </w:r>
      <w:r w:rsidR="00FD4B8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շատ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պերճախոս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ովքեր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սովորություն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ունեին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ստեղծագործել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գեղեցիկ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հոյակապ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պոեզիա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ընթերցում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գնահատում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մինչ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օրս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3F62F754" w14:textId="77777777" w:rsidR="00364B4A" w:rsidRPr="00DD5E93" w:rsidRDefault="00364B4A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52B71B78" w14:textId="77777777" w:rsidR="000950E1" w:rsidRPr="00DD5E93" w:rsidRDefault="00364B4A" w:rsidP="00364B4A">
      <w:pPr>
        <w:bidi w:val="0"/>
        <w:spacing w:after="0"/>
        <w:ind w:firstLine="709"/>
        <w:jc w:val="center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ro-RO"/>
        </w:rPr>
        <w:t>(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3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ro-RO"/>
        </w:rPr>
        <w:t xml:space="preserve">) </w:t>
      </w:r>
      <w:r w:rsidR="000950E1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Ի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սլամի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մարգարեյի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մուհամմեդի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(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խ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.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.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ո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.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ն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)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գալստյան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աստվածաշնչյան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մարգարեությունները</w:t>
      </w:r>
    </w:p>
    <w:p w14:paraId="55A5AF26" w14:textId="77777777" w:rsidR="00364B4A" w:rsidRPr="00DD5E93" w:rsidRDefault="00364B4A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503D1580" w14:textId="77777777" w:rsidR="007340B7" w:rsidRPr="00DD5E93" w:rsidRDefault="007340B7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գալստյան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Աստվածաշնչյան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մարգարեությունները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իսլամի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ճշմարտությունը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ովքեր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հավատք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ընծայում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Աստվածաշնչին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526EC164" w14:textId="77777777" w:rsidR="00364B4A" w:rsidRPr="00DD5E93" w:rsidRDefault="00D54F6C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Երկրորդ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Օրենք</w:t>
      </w:r>
      <w:r w:rsidR="00841ED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18 </w:t>
      </w:r>
      <w:r w:rsidR="00841ED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տարբերակի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Մովսեսն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հայտնում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841ED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ասաց</w:t>
      </w:r>
      <w:r w:rsidR="00841ED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7DFDF6C3" w14:textId="77777777" w:rsidR="00D54F6C" w:rsidRPr="00DD5E93" w:rsidRDefault="00A53D1C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>«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Ես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նրանց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միջից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կբարձրացնեմ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մարգարե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քեզ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պես</w:t>
      </w:r>
      <w:r w:rsidR="00841EDE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,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իրենց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եղբայրներից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;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Ես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կդնեմ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իմ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խոսքը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նրա</w:t>
      </w:r>
      <w:r w:rsidR="00841EDE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841EDE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շուրթերը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և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նա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կասի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նրանց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ամենը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,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ինչ</w:t>
      </w: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Ես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կպատվիրեն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նրան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: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Եթե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որևէ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մեկը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չլսի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իմ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խոսքերը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,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որոնք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ասում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է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մարգարեն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իմ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անունից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,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Ես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ինքս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կկոչեմ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նրան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հաշվի</w:t>
      </w: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>»:</w:t>
      </w:r>
      <w:r w:rsidR="00D54F6C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D54F6C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(</w:t>
      </w:r>
      <w:r w:rsidR="00D54F6C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Երկրորդ</w:t>
      </w:r>
      <w:r w:rsidR="00D54F6C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D54F6C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օրենք</w:t>
      </w:r>
      <w:r w:rsidR="00D54F6C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18:18-19) </w:t>
      </w:r>
      <w:r w:rsidR="00D54F6C"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42"/>
      </w:r>
    </w:p>
    <w:p w14:paraId="12F08417" w14:textId="77777777" w:rsidR="00DF783C" w:rsidRPr="00DD5E93" w:rsidRDefault="00DF783C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lastRenderedPageBreak/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տարբերակներից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եզրակացնում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մարգարեության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պետք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ունենա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հետևյալ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երեք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բնութագրերը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3008138A" w14:textId="77777777" w:rsidR="00DF783C" w:rsidRPr="00DD5E93" w:rsidRDefault="00841EDE" w:rsidP="00542AC0">
      <w:pPr>
        <w:bidi w:val="0"/>
        <w:spacing w:after="0"/>
        <w:ind w:firstLine="709"/>
        <w:outlineLvl w:val="0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1. </w:t>
      </w:r>
      <w:r w:rsidR="00DF783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="00DF783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F783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DF783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F783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պետք</w:t>
      </w:r>
      <w:r w:rsidR="00DF783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F783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DF783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F783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Մովսեսի</w:t>
      </w:r>
      <w:r w:rsidR="00DF783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F783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պես</w:t>
      </w:r>
      <w:r w:rsidR="00DF783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F783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լինի</w:t>
      </w:r>
    </w:p>
    <w:p w14:paraId="40E25CEA" w14:textId="77777777" w:rsidR="00C756EB" w:rsidRPr="00DD5E93" w:rsidRDefault="00841ED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2.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պետք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գա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Իսրայելցիների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եղբայրներից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այսինքն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Իսմայելցիներից</w:t>
      </w:r>
    </w:p>
    <w:p w14:paraId="4713574C" w14:textId="77777777" w:rsidR="00C756EB" w:rsidRPr="00DD5E93" w:rsidRDefault="00841ED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3.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կդնի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խոսքերը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այդ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մարգարեի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շուրթերը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կհայտարարի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այն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ինչ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պատվիրում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756E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Աստվածը</w:t>
      </w:r>
      <w:r w:rsidR="00C756E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4C08D3BA" w14:textId="77777777" w:rsidR="00D67D86" w:rsidRPr="00DD5E93" w:rsidRDefault="00C756EB" w:rsidP="00542AC0">
      <w:pPr>
        <w:bidi w:val="0"/>
        <w:spacing w:after="0"/>
        <w:ind w:firstLine="709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Եկեք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ավելի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ուսումնասիրենք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երեք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բնութագրերը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09AF6D9A" w14:textId="77777777" w:rsidR="00364B4A" w:rsidRPr="00DD5E93" w:rsidRDefault="00364B4A" w:rsidP="00364B4A">
      <w:pPr>
        <w:bidi w:val="0"/>
        <w:spacing w:after="0"/>
        <w:ind w:firstLine="709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2A0C570F" w14:textId="77777777" w:rsidR="00DF783C" w:rsidRPr="00DD5E93" w:rsidRDefault="00D67D86" w:rsidP="00542AC0">
      <w:pPr>
        <w:bidi w:val="0"/>
        <w:spacing w:after="0"/>
        <w:ind w:firstLine="709"/>
        <w:outlineLvl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1. </w:t>
      </w:r>
      <w:r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Մովսեսը</w:t>
      </w:r>
      <w:r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.</w:t>
      </w:r>
      <w:r w:rsidR="003B640A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</w:p>
    <w:p w14:paraId="36749113" w14:textId="77777777" w:rsidR="00D67D86" w:rsidRPr="00DD5E93" w:rsidRDefault="00D67D86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Հազիվ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գտնվեն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երկու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մարգարեներ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ովքեր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այդքան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նման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լինեն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միմյանց</w:t>
      </w:r>
      <w:r w:rsidR="00841ED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Մովսեսը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Երկուսն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ստացել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սպառիչ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օրենք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կյանքի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օրենսգիրք</w:t>
      </w:r>
      <w:r w:rsidR="00841ED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Երկուսն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էլ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բախվել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իրենց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թշնամիների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հրաշալի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կերպով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հաղթանակել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="00841ED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Երկուսին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էլ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ընդունել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որպես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մարգարեներ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գործիչներ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Երկուսն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էլ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գաղթել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փախչելով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մահապատժի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դատավճռից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Մովսեսի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Հիսուսի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միջև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առկա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համամասնությունները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այդքան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նման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չեն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սակայն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այլ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կերպ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կարևոր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ներառում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բնական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ծնունդը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ընտանեկան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կյանքը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Մովսեսի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մահը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այլ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ոչ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թե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Հիսուսինը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Ավելին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Հիսուսին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հետևորդները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համարել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Աստծո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Որդի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ոչ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թե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բացառապես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Աստծո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ինչպես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Մովսեսը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էին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ինչպես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հավատում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Մահմեդականները</w:t>
      </w:r>
      <w:r w:rsidR="00841ED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նաև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Հիսուսն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841ED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Այսպիսով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մարգարեությունը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վերաբերում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ոչ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թե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Հիսուսին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որովհետև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նմանությունը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ավելին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B420D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քան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E2C5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Հիսուսինը</w:t>
      </w:r>
      <w:r w:rsidR="00AE2C5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30EE4957" w14:textId="77777777" w:rsidR="00364B4A" w:rsidRPr="00DD5E93" w:rsidRDefault="005D0F76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Բացի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այդ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Հովհաննեսի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Ավետարանից</w:t>
      </w:r>
      <w:r w:rsidR="005849F6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849F6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կարելի</w:t>
      </w:r>
      <w:r w:rsidR="005849F6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849F6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5849F6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849F6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նշմարել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Հրեաները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սպասում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երեք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որոշակի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մարգարեությունների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լրացման</w:t>
      </w:r>
      <w:r w:rsidR="005849F6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4080545D" w14:textId="77777777" w:rsidR="00364B4A" w:rsidRPr="00DD5E93" w:rsidRDefault="005D0F76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1.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Հիսուսի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841ED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գալստյանը</w:t>
      </w:r>
      <w:r w:rsidR="00841ED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</w:p>
    <w:p w14:paraId="163151C0" w14:textId="77777777" w:rsidR="00364B4A" w:rsidRPr="00DD5E93" w:rsidRDefault="005D0F76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2.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Եղիայի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841ED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գալստյանը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</w:p>
    <w:p w14:paraId="7D19DDAE" w14:textId="77777777" w:rsidR="00364B4A" w:rsidRPr="00DD5E93" w:rsidRDefault="005D0F76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3.</w:t>
      </w:r>
      <w:r w:rsidR="00364B4A" w:rsidRPr="00DD5E93">
        <w:rPr>
          <w:rFonts w:asciiTheme="majorBidi" w:hAnsiTheme="majorBidi" w:cstheme="majorBidi"/>
          <w:color w:val="000000" w:themeColor="text1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841ED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գալստյանը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</w:p>
    <w:p w14:paraId="645A5F7C" w14:textId="77777777" w:rsidR="00364B4A" w:rsidRPr="00DD5E93" w:rsidRDefault="005D0F76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ակնհայտ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երեք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հարցերից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ուղղել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Հովհաննես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Մկրտիչին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A53D1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</w:p>
    <w:p w14:paraId="7A0DFAE0" w14:textId="77777777" w:rsidR="00364B4A" w:rsidRPr="00DD5E93" w:rsidRDefault="00A53D1C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>«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Այժմ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սա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էր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Հովհաննեսի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վկայությունը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,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երբ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Երուսաղեմի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Հրեաները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ուղարկել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են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քահանաներին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և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ղևիտացիներին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հարցնելու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նրան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,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թե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ով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է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նա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: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Նա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չի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ձախողել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խոստովանությունը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,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այլ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ազատ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կերպով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խոստովանել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է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>.</w:t>
      </w:r>
      <w:r w:rsidR="00B420DE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>«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Ես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Քրիստոսը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չեմ</w:t>
      </w: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>»</w:t>
      </w:r>
      <w:r w:rsidR="00B420DE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: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Նրանք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հարցրեցին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>.</w:t>
      </w: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«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Ապա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,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ո</w:t>
      </w:r>
      <w:r w:rsidR="00E03FC5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՞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վ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B420DE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ես</w:t>
      </w:r>
      <w:r w:rsidR="003B640A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դու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: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՞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ք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849F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դու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Եղիան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ես</w:t>
      </w: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>»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: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Նա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ասաց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>.</w:t>
      </w: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«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>»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: </w:t>
      </w: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>«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՞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ք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դու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Մարգարեն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ես</w:t>
      </w: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>»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Նա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պատասխանեց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>«</w:t>
      </w:r>
      <w:r w:rsidR="005D0F76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>» »</w:t>
      </w:r>
      <w:r w:rsidR="005D0F76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>:</w:t>
      </w: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5849F6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(</w:t>
      </w:r>
      <w:r w:rsidR="005D0F76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Հովհաննես</w:t>
      </w:r>
      <w:r w:rsidR="005D0F76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1:1</w:t>
      </w:r>
      <w:r w:rsidR="00B10855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ro-RO"/>
        </w:rPr>
        <w:t>9</w:t>
      </w:r>
      <w:r w:rsidR="005D0F76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-21</w:t>
      </w:r>
      <w:r w:rsidR="005849F6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)</w:t>
      </w:r>
      <w:r w:rsidR="00841EDE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</w:p>
    <w:p w14:paraId="055E539F" w14:textId="77777777" w:rsidR="00412ED1" w:rsidRPr="00DD5E93" w:rsidRDefault="005849F6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դիտենք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Աստվածաշունչը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խաչաձև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հղումներով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գտնել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սահմանային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ծանոթագրությունների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Հովհաննես</w:t>
      </w:r>
      <w:r w:rsidR="00841ED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1:21 </w:t>
      </w:r>
      <w:r w:rsidR="00841ED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տարբերակի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առկա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53D1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</w:t>
      </w:r>
      <w:r w:rsidR="00A53D1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խոսքը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որը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վերաբերվում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Երկրորդ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lastRenderedPageBreak/>
        <w:t>Օրենքի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18:15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18:18</w:t>
      </w:r>
      <w:r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43"/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841ED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տարբերակների</w:t>
      </w:r>
      <w:r w:rsidR="00841ED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մարգարեությանը</w:t>
      </w:r>
      <w:r w:rsidR="00841ED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Այստեղից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եզրահանգում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Հիսուսը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Քրիստոսը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նշել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Երկրորդ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Օրենք</w:t>
      </w:r>
      <w:r w:rsidR="00841ED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18:18 </w:t>
      </w:r>
      <w:r w:rsidR="00841ED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տարբերակը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0EBAB223" w14:textId="77777777" w:rsidR="00364B4A" w:rsidRPr="00DD5E93" w:rsidRDefault="00364B4A" w:rsidP="00364B4A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2B50A51C" w14:textId="77777777" w:rsidR="008452A9" w:rsidRPr="00DD5E93" w:rsidRDefault="00881EAD" w:rsidP="00542AC0">
      <w:pPr>
        <w:bidi w:val="0"/>
        <w:spacing w:after="0"/>
        <w:ind w:firstLine="709"/>
        <w:jc w:val="both"/>
        <w:outlineLvl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2. </w:t>
      </w:r>
      <w:r w:rsidR="00B10855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Ի</w:t>
      </w:r>
      <w:r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սրայելցիների</w:t>
      </w:r>
      <w:r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եղբայրների</w:t>
      </w:r>
      <w:r w:rsidR="008452A9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ց</w:t>
      </w:r>
      <w:r w:rsidR="008452A9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.</w:t>
      </w:r>
    </w:p>
    <w:p w14:paraId="4FDAE615" w14:textId="77777777" w:rsidR="00881EAD" w:rsidRPr="00DD5E93" w:rsidRDefault="008452A9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Աբրահամը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ուներ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երկու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որդի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2F598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Իսմայի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Իսահակ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F598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Ծննդոց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21</w:t>
      </w:r>
      <w:r w:rsidR="002F598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F598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Իսմայի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դարձավ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Արաբ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ազգի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նախահայրը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Իսահակը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Հրեա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ազգի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B420D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չպետք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գար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Հրեաներից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եղբայրներից</w:t>
      </w:r>
      <w:r w:rsidR="0066357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այսինքն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F598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Իսմայի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լցիներից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F598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2F598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F598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Իսմայի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10D9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շառավիղը</w:t>
      </w:r>
      <w:r w:rsidR="00D10D9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D10D9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իրոք</w:t>
      </w:r>
      <w:r w:rsidR="00D10D9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10D9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այդ</w:t>
      </w:r>
      <w:r w:rsidR="00D10D9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10D9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մարգարեն</w:t>
      </w:r>
      <w:r w:rsidR="00D10D9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10D9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D10D9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881EA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</w:p>
    <w:p w14:paraId="1BB99557" w14:textId="77777777" w:rsidR="00B10855" w:rsidRPr="00DD5E93" w:rsidRDefault="003E0494" w:rsidP="00B10855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Եսայի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42:1-13</w:t>
      </w:r>
      <w:r w:rsidR="0066357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6357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տարբերակները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խոսում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6357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ծառայի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մասին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C5D5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«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ընտրյալի</w:t>
      </w:r>
      <w:r w:rsidR="003225C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225C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«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մարգարեի</w:t>
      </w:r>
      <w:r w:rsidR="003225C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կբերի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օրենք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E155B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225C9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տատանվի</w:t>
      </w: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հուսահատվի</w:t>
      </w: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E155B7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մինչ</w:t>
      </w:r>
      <w:r w:rsidR="00E155B7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E155B7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չհաստատի</w:t>
      </w:r>
      <w:r w:rsidR="00E155B7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E155B7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արդարություն</w:t>
      </w:r>
      <w:r w:rsidR="00E155B7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E155B7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երկրի</w:t>
      </w:r>
      <w:r w:rsidR="00E155B7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E155B7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վրա</w:t>
      </w:r>
      <w:r w:rsidR="00E155B7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>:</w:t>
      </w:r>
      <w:r w:rsidR="000D30E4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E155B7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Իր</w:t>
      </w:r>
      <w:r w:rsidR="00E155B7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E155B7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օրենքի</w:t>
      </w:r>
      <w:r w:rsidR="00E155B7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E155B7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մեջ</w:t>
      </w:r>
      <w:r w:rsidR="00E155B7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0D30E4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բոլորը</w:t>
      </w:r>
      <w:r w:rsidR="000D30E4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0D30E4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կդնեն</w:t>
      </w:r>
      <w:r w:rsidR="000D30E4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0D30E4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իրենց</w:t>
      </w:r>
      <w:r w:rsidR="000D30E4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0D30E4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հույսը</w:t>
      </w:r>
      <w:r w:rsidR="003225C9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>»:</w:t>
      </w:r>
      <w:r w:rsidR="000D30E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85B43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(</w:t>
      </w:r>
      <w:r w:rsidR="000D30E4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Եսայի</w:t>
      </w:r>
      <w:r w:rsidR="000D30E4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42:4</w:t>
      </w:r>
      <w:r w:rsidR="00B10855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)</w:t>
      </w:r>
      <w:r w:rsidR="000D30E4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</w:p>
    <w:p w14:paraId="39A2D8B0" w14:textId="77777777" w:rsidR="00B10855" w:rsidRPr="00DD5E93" w:rsidRDefault="000D30E4" w:rsidP="00B10855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Տարբերակ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11 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կապում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սպասված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420D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սուրհանդակի</w:t>
      </w:r>
      <w:r w:rsidR="00B420D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Քեդարի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հետևորդների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="00E03FC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՞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Քեդարը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Ըստ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420D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Ծննդոց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6357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25:13 </w:t>
      </w:r>
      <w:r w:rsidR="0066357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տարբերակի</w:t>
      </w:r>
      <w:r w:rsidR="0066357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Քեդարը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Իսմայիլի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երկրորդ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որդին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="00F85B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նախահայրը</w:t>
      </w:r>
      <w:r w:rsidR="00F85B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375FA69D" w14:textId="77777777" w:rsidR="00B10855" w:rsidRPr="00DD5E93" w:rsidRDefault="00B10855" w:rsidP="00B10855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6B87A43B" w14:textId="77777777" w:rsidR="00B10855" w:rsidRPr="00DD5E93" w:rsidRDefault="00B10855" w:rsidP="00B10855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3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ro-RO"/>
        </w:rPr>
        <w:t>.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կդնի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խոսքերը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այդ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մարգարեի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շուրթերին</w:t>
      </w:r>
    </w:p>
    <w:p w14:paraId="4DB46B69" w14:textId="77777777" w:rsidR="00651F2A" w:rsidRPr="00DD5E93" w:rsidRDefault="00651F2A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խոսքերը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Սուրբ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իրոք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դրվել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շուրթերին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ուղարկել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Գաբրիել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Հրեշտակին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ուսուցանելու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ճշգրիտ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խոսքերը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Սուրբ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խնդրել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թելադրել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դրանք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մարդկանց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լսել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Ուստի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խոսքերը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իրենը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Դրանք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եկել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մտքերից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սակայն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դրել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Գաբրիել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Հրեշտակը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կյանքի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A35E4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հսկողության</w:t>
      </w:r>
      <w:r w:rsidR="00AA35E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ընթացքում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խոսքերը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այնուհետ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հիշել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գրառել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ուղեկցորդները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1D897E47" w14:textId="77777777" w:rsidR="00B10855" w:rsidRPr="00DD5E93" w:rsidRDefault="008557D1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Նշենք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խոսել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մարգարեության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մասին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Երկրորդ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Օրենքի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. </w:t>
      </w:r>
    </w:p>
    <w:p w14:paraId="3EBE292F" w14:textId="77777777" w:rsidR="00B10855" w:rsidRPr="00DD5E93" w:rsidRDefault="003225C9" w:rsidP="00B10855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>«</w:t>
      </w:r>
      <w:r w:rsidR="008557D1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Եթե</w:t>
      </w:r>
      <w:r w:rsidR="008557D1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8557D1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որևէ</w:t>
      </w:r>
      <w:r w:rsidR="008557D1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8557D1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մեկը</w:t>
      </w:r>
      <w:r w:rsidR="008557D1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8557D1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չլսի</w:t>
      </w:r>
      <w:r w:rsidR="008557D1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8557D1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իմ</w:t>
      </w:r>
      <w:r w:rsidR="008557D1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8557D1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խոսքերը</w:t>
      </w:r>
      <w:r w:rsidR="008557D1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, </w:t>
      </w:r>
      <w:r w:rsidR="008557D1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որը</w:t>
      </w:r>
      <w:r w:rsidR="008557D1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8557D1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իմ</w:t>
      </w:r>
      <w:r w:rsidR="008557D1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8557D1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անունից</w:t>
      </w:r>
      <w:r w:rsidR="008557D1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8557D1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ասում</w:t>
      </w:r>
      <w:r w:rsidR="008557D1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8557D1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է</w:t>
      </w:r>
      <w:r w:rsidR="008557D1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8557D1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մարգարեն</w:t>
      </w:r>
      <w:r w:rsidR="008557D1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, </w:t>
      </w:r>
      <w:r w:rsidR="008557D1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Ես</w:t>
      </w:r>
      <w:r w:rsidR="008557D1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8557D1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Ինքս</w:t>
      </w:r>
      <w:r w:rsidR="008557D1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8557D1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նրան</w:t>
      </w:r>
      <w:r w:rsidR="008557D1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8557D1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հաշվի</w:t>
      </w:r>
      <w:r w:rsidR="008557D1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8557D1" w:rsidRPr="00DD5E93">
        <w:rPr>
          <w:rFonts w:ascii="Tahoma" w:eastAsia="Tahoma" w:hAnsi="Tahoma" w:cs="Tahoma"/>
          <w:b/>
          <w:bCs/>
          <w:color w:val="0070C0"/>
          <w:sz w:val="24"/>
          <w:szCs w:val="24"/>
          <w:lang w:val="hy-AM"/>
        </w:rPr>
        <w:t>կկոչեմ</w:t>
      </w:r>
      <w:r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>»:</w:t>
      </w:r>
      <w:r w:rsidR="008557D1" w:rsidRPr="00DD5E93">
        <w:rPr>
          <w:rFonts w:asciiTheme="majorBidi" w:hAnsiTheme="majorBidi" w:cstheme="majorBidi"/>
          <w:b/>
          <w:bCs/>
          <w:color w:val="0070C0"/>
          <w:sz w:val="24"/>
          <w:szCs w:val="24"/>
          <w:lang w:val="hy-AM"/>
        </w:rPr>
        <w:t xml:space="preserve"> </w:t>
      </w:r>
      <w:r w:rsidR="008557D1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(</w:t>
      </w:r>
      <w:r w:rsidR="008557D1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Երկրորդ</w:t>
      </w:r>
      <w:r w:rsidR="008557D1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8557D1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Օրենք</w:t>
      </w:r>
      <w:r w:rsidR="008557D1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18:19)</w:t>
      </w:r>
      <w:r w:rsidR="001A0452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</w:p>
    <w:p w14:paraId="203EBD2D" w14:textId="77777777" w:rsidR="008557D1" w:rsidRPr="00DD5E93" w:rsidRDefault="008557D1" w:rsidP="00B10855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նշանակում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հավատք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ընծայում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Աստվածաշնչին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պետք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հավատք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ընծայի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21EC3DAB" w14:textId="77777777" w:rsidR="00ED6C99" w:rsidRPr="00DD5E93" w:rsidRDefault="00ED6C99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="004B3D8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="004B3D8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B3D8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4B3D8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B3D8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Աստվածաշնչի</w:t>
      </w:r>
      <w:r w:rsidR="004B3D8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B3D8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Լրացուցիչ</w:t>
      </w:r>
      <w:r w:rsidR="004B3D8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B3D8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տեղեկությունների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B3D8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համար</w:t>
      </w:r>
      <w:r w:rsidR="004B3D8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B3D8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խնդրում</w:t>
      </w:r>
      <w:r w:rsidR="004B3D8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B3D8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ենք</w:t>
      </w:r>
      <w:r w:rsidR="004B3D8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B3D8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այցելեք</w:t>
      </w:r>
      <w:r w:rsidR="004B3D8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hyperlink r:id="rId35" w:history="1">
        <w:r w:rsidR="004B3D81"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www.islam-guide.com/mib</w:t>
        </w:r>
      </w:hyperlink>
      <w:r w:rsidR="004B3D8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B3D8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կայքը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="00716B3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7F06862F" w14:textId="77777777" w:rsidR="00B10855" w:rsidRPr="00DD5E93" w:rsidRDefault="00B10855" w:rsidP="00B10855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3856BAB3" w14:textId="77777777" w:rsidR="007A176A" w:rsidRPr="00DD5E93" w:rsidRDefault="00B10855" w:rsidP="00B10855">
      <w:pPr>
        <w:bidi w:val="0"/>
        <w:spacing w:after="0"/>
        <w:jc w:val="center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ro-RO"/>
        </w:rPr>
        <w:t>(</w:t>
      </w:r>
      <w:r w:rsidR="00DF65FA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4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ro-RO"/>
        </w:rPr>
        <w:t xml:space="preserve">) </w:t>
      </w:r>
      <w:r w:rsidR="007A176A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Ղ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ուրանական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տարբերակները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,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որոնք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նշում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են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ապագա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lastRenderedPageBreak/>
        <w:t>իրադարձություններ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,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որոնք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տեղի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են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ունենալու</w:t>
      </w:r>
    </w:p>
    <w:p w14:paraId="72454828" w14:textId="77777777" w:rsidR="00B10855" w:rsidRPr="00DD5E93" w:rsidRDefault="00B10855" w:rsidP="00B10855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66EE0C48" w14:textId="77777777" w:rsidR="007B0400" w:rsidRPr="00DD5E93" w:rsidRDefault="007B0400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կանխագուշակած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օրինակ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Պարսիկների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հանդեպ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Հռոմեացիների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հաղթանակը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պարտությունից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5489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երեք</w:t>
      </w:r>
      <w:r w:rsidR="00D5489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-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ինը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տարիներ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555A19C5" w14:textId="77777777" w:rsidR="007B0400" w:rsidRPr="00DD5E93" w:rsidRDefault="003225C9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D548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Հռոմեացիները</w:t>
      </w:r>
      <w:r w:rsidR="00D548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548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պարտության</w:t>
      </w:r>
      <w:r w:rsidR="00D548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548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D548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548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մատնվել</w:t>
      </w:r>
      <w:r w:rsidR="00D548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548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ամենամոտ</w:t>
      </w:r>
      <w:r w:rsidR="00D548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548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հողի</w:t>
      </w:r>
      <w:r w:rsidR="00D548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548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մեջ</w:t>
      </w:r>
      <w:r w:rsidR="00D548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(</w:t>
      </w:r>
      <w:r w:rsidR="00D548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Արաբական</w:t>
      </w:r>
      <w:r w:rsidR="00D548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548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Թերակղզու</w:t>
      </w:r>
      <w:r w:rsidR="00D548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) </w:t>
      </w:r>
      <w:r w:rsidR="00D548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D548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548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D548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D548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իրենց</w:t>
      </w:r>
      <w:r w:rsidR="00D548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548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պարտությունից</w:t>
      </w:r>
      <w:r w:rsidR="00D548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548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հետո</w:t>
      </w:r>
      <w:r w:rsidR="00D548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D548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հաղթանակ</w:t>
      </w:r>
      <w:r w:rsidR="00D548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548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կունենան</w:t>
      </w:r>
      <w:r w:rsidR="00D548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548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բեդդ</w:t>
      </w:r>
      <w:r w:rsidR="00D548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-</w:t>
      </w:r>
      <w:r w:rsidR="00D548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</w:t>
      </w:r>
      <w:r w:rsidR="00D548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(</w:t>
      </w:r>
      <w:r w:rsidR="00D548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երեքից</w:t>
      </w:r>
      <w:r w:rsidR="00D548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548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ինը</w:t>
      </w:r>
      <w:r w:rsidR="00D548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548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տարի</w:t>
      </w:r>
      <w:r w:rsidR="00D548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) ...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D54898" w:rsidRPr="00DD5E93">
        <w:rPr>
          <w:rFonts w:asciiTheme="majorBidi" w:hAnsiTheme="majorBidi" w:cstheme="majorBidi"/>
          <w:color w:val="FF0000"/>
          <w:sz w:val="24"/>
          <w:szCs w:val="24"/>
          <w:lang w:val="hy-AM"/>
        </w:rPr>
        <w:t xml:space="preserve"> </w:t>
      </w:r>
      <w:r w:rsidR="00D54898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(</w:t>
      </w:r>
      <w:r w:rsidR="00D54898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Ղուրան</w:t>
      </w:r>
      <w:r w:rsidR="00D54898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30:2-4)</w:t>
      </w:r>
    </w:p>
    <w:p w14:paraId="7C9B7ED1" w14:textId="77777777" w:rsidR="00BF5A38" w:rsidRPr="00DD5E93" w:rsidRDefault="00BF5A38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Եկեք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տեսնենք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ինչ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պատմությունը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պատերազմների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մասին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3225C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Բյուզանդական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Պետության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Պատմություն</w:t>
      </w:r>
      <w:r w:rsidR="003225C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գիրքը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Հռոմեական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բանակը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պարտություն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կրեց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Անտիոքում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613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թվականին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արդյունքում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Պարսիկները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արագ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մղվեցին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բոլոր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ճակատներով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44"/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Այդ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ժամանակ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դժվար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պատկերացնել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="003225C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Պարսիկները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պարտության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կմատնեն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Հռոմեացիներին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սակայն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կանխագուշակեց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Հռոմեացիները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հաղթանակ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կունենան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երեքից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A12CF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տարիների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ընթացքում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622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թվականին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Հռոմեացիների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պարտությունից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9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Հռոմեական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Պարսկական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զորքերը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հանդիպեցին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Հայկական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հողում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արդյունքում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B23A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առաջին</w:t>
      </w:r>
      <w:r w:rsidR="006B23A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B23A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անգամ</w:t>
      </w:r>
      <w:r w:rsidR="006B23A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տեղի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ունեցավ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Հռոմեացիների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վճռական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հաղթանակը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613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թվականի</w:t>
      </w:r>
      <w:r w:rsidR="00C422D8"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45"/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պարտությունից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հետո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Մարգարեությունը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կատար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ածվեց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ճիշտ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այնպես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ինչպես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B23A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</w:t>
      </w:r>
      <w:r w:rsidR="006B23A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B23A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ասել</w:t>
      </w:r>
      <w:r w:rsidR="006B23A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B23A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422D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="00C422D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745D1979" w14:textId="77777777" w:rsidR="0090393F" w:rsidRPr="00DD5E93" w:rsidRDefault="0090393F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Նույնպես</w:t>
      </w:r>
      <w:r w:rsidR="00AA12C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առկա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տարբերակներ</w:t>
      </w:r>
      <w:r w:rsidR="00EE0B1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խոսքեր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նշում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հետագայում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տեղի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ունեցող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դեպքերը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32A73969" w14:textId="77777777" w:rsidR="00B10855" w:rsidRPr="00DD5E93" w:rsidRDefault="00B10855" w:rsidP="00B10855">
      <w:p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54522DC3" w14:textId="77777777" w:rsidR="00086726" w:rsidRPr="00DD5E93" w:rsidRDefault="00B10855" w:rsidP="00B10855">
      <w:pPr>
        <w:bidi w:val="0"/>
        <w:spacing w:after="0"/>
        <w:jc w:val="center"/>
        <w:outlineLvl w:val="0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ro-RO"/>
        </w:rPr>
        <w:t xml:space="preserve">(5) </w:t>
      </w:r>
      <w:r w:rsidR="0008672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արգարե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մուհամմեդի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(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խ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.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.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ո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.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ն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)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ներկայացրած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հրաշքները</w:t>
      </w:r>
    </w:p>
    <w:p w14:paraId="6FB269A7" w14:textId="77777777" w:rsidR="00B10855" w:rsidRPr="00DD5E93" w:rsidRDefault="00B10855" w:rsidP="00B10855">
      <w:pPr>
        <w:bidi w:val="0"/>
        <w:spacing w:after="0"/>
        <w:jc w:val="both"/>
        <w:outlineLvl w:val="0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2A8C2760" w14:textId="77777777" w:rsidR="00CD21B4" w:rsidRPr="00DD5E93" w:rsidRDefault="00AB7AD1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C2E3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թույլտվությամբ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C2E3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9C2E3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շատ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հրաշքներ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ներկայացրեց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9C2E3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C2E3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Շատերը</w:t>
      </w:r>
      <w:r w:rsidR="009C2E3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C2E3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ականատես</w:t>
      </w:r>
      <w:r w:rsidR="009C2E3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C2E3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="009C2E3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C2E3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եղել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C2E3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դրանց</w:t>
      </w:r>
      <w:r w:rsidR="009C2E3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9C2E3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Օրինակ</w:t>
      </w:r>
      <w:r w:rsidR="009C2E3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5DCF6384" w14:textId="77777777" w:rsidR="009C2E37" w:rsidRPr="00DD5E93" w:rsidRDefault="009C2E37" w:rsidP="00542AC0">
      <w:pPr>
        <w:pStyle w:val="ListParagraph"/>
        <w:numPr>
          <w:ilvl w:val="0"/>
          <w:numId w:val="6"/>
        </w:num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Մեքքայում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անհավատները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3201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B3201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="00B3201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խնդրեցին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հրաշք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ներկայացնել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3201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իրենց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3201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ցույց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տվեց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D4C2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լուսնի</w:t>
      </w:r>
      <w:r w:rsidR="000D4C2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D4C2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պառակտումը</w:t>
      </w:r>
      <w:r w:rsidR="000D4C2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0D4C28"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46"/>
      </w:r>
    </w:p>
    <w:p w14:paraId="7829B064" w14:textId="77777777" w:rsidR="00B32017" w:rsidRPr="00DD5E93" w:rsidRDefault="00B32017" w:rsidP="00542AC0">
      <w:pPr>
        <w:pStyle w:val="ListParagraph"/>
        <w:numPr>
          <w:ilvl w:val="0"/>
          <w:numId w:val="6"/>
        </w:num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հրաշք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2403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ջուրը</w:t>
      </w:r>
      <w:r w:rsidR="0012403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12403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որը</w:t>
      </w:r>
      <w:r w:rsidR="0012403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2403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հոսում</w:t>
      </w:r>
      <w:r w:rsidR="0012403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2403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12403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2403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12403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ձեռքերի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միջով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ուղեկցորդները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ծարավ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չունեին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ջուր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բացառությամբ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2403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փոքր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տարայի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մոտեցան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lastRenderedPageBreak/>
        <w:t>նրան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ասացին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2403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ջուր</w:t>
      </w:r>
      <w:r w:rsidR="0012403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2403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չունեն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լվացման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խմելու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բացառությամբ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2403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</w:t>
      </w:r>
      <w:r w:rsidR="0012403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2403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12403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Այսպիսով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2403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12403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ձեռքը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դրեց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տարայի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ջուրը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սկսեց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հորդել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մատների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արա</w:t>
      </w:r>
      <w:r w:rsidR="0012403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12403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Այսպիսով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ըմպեցին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2403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</w:t>
      </w:r>
      <w:r w:rsidR="0012403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ցում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կատարեցին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12403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Ուղեկցորդների</w:t>
      </w:r>
      <w:r w:rsidR="0012403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2403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քանակը</w:t>
      </w:r>
      <w:r w:rsidR="0012403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2403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հասնում</w:t>
      </w:r>
      <w:r w:rsidR="0012403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12403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12403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հազար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հինգ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հարյուր</w:t>
      </w:r>
      <w:r w:rsidR="0012403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47"/>
      </w:r>
    </w:p>
    <w:p w14:paraId="7260ECAD" w14:textId="77777777" w:rsidR="009766BA" w:rsidRPr="00DD5E93" w:rsidRDefault="009766BA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Գոյություն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ունեն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շատ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հրաշքներ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որոնք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ներկայացրել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պատահել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0B64AEE6" w14:textId="77777777" w:rsidR="00B10855" w:rsidRPr="00DD5E93" w:rsidRDefault="00B10855" w:rsidP="00B10855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30965F62" w14:textId="77777777" w:rsidR="00557FB6" w:rsidRPr="00DD5E93" w:rsidRDefault="00B10855" w:rsidP="00B10855">
      <w:pPr>
        <w:bidi w:val="0"/>
        <w:spacing w:after="0"/>
        <w:ind w:left="60" w:firstLine="709"/>
        <w:jc w:val="center"/>
        <w:outlineLvl w:val="0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ro-RO"/>
        </w:rPr>
        <w:t>(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6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ro-RO"/>
        </w:rPr>
        <w:t>)</w:t>
      </w:r>
      <w:r w:rsidR="00557FB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557FB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ուհամմեդի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(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խ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.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.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ո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.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ն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)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պարզ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կյանքը</w:t>
      </w:r>
    </w:p>
    <w:p w14:paraId="13D6046D" w14:textId="77777777" w:rsidR="00B10855" w:rsidRPr="00DD5E93" w:rsidRDefault="00B10855" w:rsidP="00B10855">
      <w:pPr>
        <w:bidi w:val="0"/>
        <w:spacing w:after="0"/>
        <w:ind w:left="60" w:firstLine="709"/>
        <w:jc w:val="both"/>
        <w:outlineLvl w:val="0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14748A90" w14:textId="77777777" w:rsidR="00557FB6" w:rsidRPr="00DD5E93" w:rsidRDefault="00557FB6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համեմատենք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A6D9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9A6D9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կյանքը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մինչ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առաքելությունը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որպես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կյանքը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առաքելությունից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եզրահանգել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անհիմն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կարծել</w:t>
      </w:r>
      <w:r w:rsidR="009A6D9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A6D9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9A6D9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կեղծ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</w:t>
      </w:r>
      <w:r w:rsidR="009A6D9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9A6D9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9A6D9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ով</w:t>
      </w:r>
      <w:r w:rsidR="009A6D9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A6D9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="009A6D9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A6D9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մարգարեությունը</w:t>
      </w:r>
      <w:r w:rsidR="009A6D9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A6D9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հայտնել</w:t>
      </w:r>
      <w:r w:rsidR="009A6D9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A6D9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A6D9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նյութական</w:t>
      </w:r>
      <w:r w:rsidR="009A6D9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A6D9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բարիք</w:t>
      </w:r>
      <w:r w:rsidR="009A6D9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9A6D9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հզորություն</w:t>
      </w:r>
      <w:r w:rsidR="009A6D9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9A6D9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իշխանություն</w:t>
      </w:r>
      <w:r w:rsidR="009A6D9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A6D9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կամ</w:t>
      </w:r>
      <w:r w:rsidR="009A6D9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A6D9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փառք</w:t>
      </w:r>
      <w:r w:rsidR="009A6D9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A6D9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ձեռք</w:t>
      </w:r>
      <w:r w:rsidR="009A6D9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A6D9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բերելու</w:t>
      </w:r>
      <w:r w:rsidR="009A6D9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A6D9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համար</w:t>
      </w:r>
      <w:r w:rsidR="009A6D9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55F47C4B" w14:textId="77777777" w:rsidR="00B15202" w:rsidRPr="00DD5E93" w:rsidRDefault="00B15202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Մինչ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մարգարեական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առաքելությունը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Մուհամմեդը</w:t>
      </w:r>
      <w:r w:rsidR="003225C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չուներ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ֆինանսական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խնդիրներ</w:t>
      </w:r>
      <w:r w:rsidR="00AA12C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Որպես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հաջողակ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համբավ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ունեցող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վաճառական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ստացավ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բավարար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հարմար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շահույթ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մարգարեական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առաքելությունից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անց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այդ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պատճառով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նյութական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վիճակը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վատթարացավ</w:t>
      </w:r>
      <w:r w:rsidR="00AA12C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Առավել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պարզաբանությունների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համար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եկեք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թերթենք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կյանքի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հետևյալ</w:t>
      </w:r>
      <w:r w:rsidR="00FD332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D3329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խոսքերը</w:t>
      </w:r>
      <w:r w:rsidR="008710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1F513C1D" w14:textId="77777777" w:rsidR="008710E5" w:rsidRPr="00DD5E93" w:rsidRDefault="00FA7099" w:rsidP="00542AC0">
      <w:pPr>
        <w:pStyle w:val="ListParagraph"/>
        <w:numPr>
          <w:ilvl w:val="0"/>
          <w:numId w:val="6"/>
        </w:num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Աիշան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կինը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. </w:t>
      </w:r>
      <w:r w:rsidR="003225C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զարմիկ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Մարգարեի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տանը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երկու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լուսնային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ամիսներ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կրակ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չենք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վառել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սնունդ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պատրաստելու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համար</w:t>
      </w:r>
      <w:r w:rsidR="003225C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»: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զարմիկը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հարցրեց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. </w:t>
      </w:r>
      <w:r w:rsidR="003225C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«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Օվ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մորաքույր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</w:t>
      </w:r>
      <w:r w:rsidR="00E03FC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՞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նչն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ձեզ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սնում</w:t>
      </w:r>
      <w:r w:rsidR="003225C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»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պատասխանեց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. </w:t>
      </w:r>
      <w:r w:rsidR="003225C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«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Երկու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սև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բան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արմավ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ջուր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սակայն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Մարգարեն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ուներ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քանի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Անսար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հարևաններ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ովքեր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ունեին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կթու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3142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գական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ուղտ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նրանք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սովորություն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ունեին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կաթ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ուղարկել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Մարգարեին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C665E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="003225C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»</w:t>
      </w:r>
      <w:r w:rsidR="00C665E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C665E5"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48"/>
      </w:r>
    </w:p>
    <w:p w14:paraId="0A7BE979" w14:textId="77777777" w:rsidR="00CC6253" w:rsidRPr="00DD5E93" w:rsidRDefault="00CC6253" w:rsidP="00542AC0">
      <w:pPr>
        <w:pStyle w:val="ListParagraph"/>
        <w:numPr>
          <w:ilvl w:val="0"/>
          <w:numId w:val="6"/>
        </w:num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Սահլ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Իբն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Սաադը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472F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F472F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ուղեկցորդներից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. </w:t>
      </w:r>
      <w:r w:rsidR="003225C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472F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F472F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սկսած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պահից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ուղարկեց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մինչ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մահ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բարձրորակ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ալյուրից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չտեսավ</w:t>
      </w:r>
      <w:r w:rsidR="003225C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»</w:t>
      </w:r>
      <w:r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49"/>
      </w:r>
    </w:p>
    <w:p w14:paraId="4EB87EA1" w14:textId="77777777" w:rsidR="008314E3" w:rsidRPr="00DD5E93" w:rsidRDefault="008314E3" w:rsidP="00542AC0">
      <w:pPr>
        <w:pStyle w:val="ListParagraph"/>
        <w:numPr>
          <w:ilvl w:val="0"/>
          <w:numId w:val="6"/>
        </w:num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Աի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շ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63FE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463FE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կինը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ասաց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3225C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«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Մարգարեի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463FE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463FE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ներքնակը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որի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վրա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քնում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պատրաստված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կաշվի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լցոնված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արմավենու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ծառի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17B6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մանրաթելերից</w:t>
      </w:r>
      <w:r w:rsidR="003225C9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»</w:t>
      </w:r>
      <w:r w:rsidR="00317B6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317B61"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50"/>
      </w:r>
    </w:p>
    <w:p w14:paraId="16DEBEC2" w14:textId="77777777" w:rsidR="00463FE2" w:rsidRPr="00DD5E93" w:rsidRDefault="00463FE2" w:rsidP="00542AC0">
      <w:pPr>
        <w:pStyle w:val="ListParagraph"/>
        <w:numPr>
          <w:ilvl w:val="0"/>
          <w:numId w:val="6"/>
        </w:num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lastRenderedPageBreak/>
        <w:t>Ամր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Իբն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Հարիթը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ուղեկցորդներից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ասաց</w:t>
      </w:r>
      <w:r w:rsidR="00AA12C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կնքեց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մահկանացուն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չթողեց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գումար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որևէ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բացի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սպիտակ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ջորուց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զենքերից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փոքր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հողատարածքից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թողեց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որպես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բարեգործություն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51"/>
      </w:r>
    </w:p>
    <w:p w14:paraId="7A48CAE6" w14:textId="77777777" w:rsidR="00B10855" w:rsidRPr="00DD5E93" w:rsidRDefault="00B10855" w:rsidP="00B10855">
      <w:pPr>
        <w:bidi w:val="0"/>
        <w:spacing w:after="0"/>
        <w:ind w:left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559CE31F" w14:textId="77777777" w:rsidR="00105E8F" w:rsidRPr="00DD5E93" w:rsidRDefault="00105E8F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Մուհամմեդը</w:t>
      </w:r>
      <w:r w:rsidR="00AA12C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328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0E328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մինչ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մահ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ապրեց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ծանր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կյանքը</w:t>
      </w:r>
      <w:r w:rsidR="00AA12C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չնայած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Մահմեդականների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գանձերը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ղեկավարության</w:t>
      </w:r>
      <w:r w:rsidR="000E328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ներքո</w:t>
      </w:r>
      <w:r w:rsidR="000E328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էին</w:t>
      </w:r>
      <w:r w:rsidR="000E328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մինչ</w:t>
      </w:r>
      <w:r w:rsidR="000E328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="000E328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մահը</w:t>
      </w:r>
      <w:r w:rsidR="00AA12C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Արաբական</w:t>
      </w:r>
      <w:r w:rsidR="000E328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Թերակղզու</w:t>
      </w:r>
      <w:r w:rsidR="000E328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մեծամասնությունը</w:t>
      </w:r>
      <w:r w:rsidR="00AA12C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արդեն</w:t>
      </w:r>
      <w:r w:rsidR="000E328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մահմեդականներ</w:t>
      </w:r>
      <w:r w:rsidR="000E328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էին</w:t>
      </w:r>
      <w:r w:rsidR="000E328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0E328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="000E328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առաքելությունից</w:t>
      </w:r>
      <w:r w:rsidR="000E328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տասնութ</w:t>
      </w:r>
      <w:r w:rsidR="000E328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տարի</w:t>
      </w:r>
      <w:r w:rsidR="000E328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անց</w:t>
      </w:r>
      <w:r w:rsidR="000E328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նրանք</w:t>
      </w:r>
      <w:r w:rsidR="000E328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արդեն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հաղթանակած</w:t>
      </w:r>
      <w:r w:rsidR="000E328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328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էին</w:t>
      </w:r>
      <w:r w:rsidR="000E328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7EC208FB" w14:textId="77777777" w:rsidR="004D32F9" w:rsidRPr="00DD5E93" w:rsidRDefault="004E588A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՞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հնարավոր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AA12C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228B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B228B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B228B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="00AA12C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3142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հայտներ</w:t>
      </w:r>
      <w:r w:rsidR="00AA12C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A12CF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մարգարեությունը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դիրք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հզորություն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իշխանություն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ձեռք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բերելու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համար</w:t>
      </w:r>
      <w:r w:rsidR="00AA12C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Դիրք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իշխանություն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վայելելու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ցանկությունը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սովորաբար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ուղեկցվում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լավ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սնունդի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գեղեցիկ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հանդերձի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հոյակերտ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պալատների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պահապանների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անվիճելի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հեղինակության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</w:t>
      </w:r>
      <w:r w:rsidR="00AA12C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՞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</w:t>
      </w:r>
      <w:r w:rsidR="002D6DD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ցուցանիշներից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որևէ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վերաբերում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23D06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A23D06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23D06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Նշենք</w:t>
      </w:r>
      <w:r w:rsidR="00A23D06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23D06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="00A23D06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23D06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կյանքի</w:t>
      </w:r>
      <w:r w:rsidR="00A23D06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23D06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</w:t>
      </w:r>
      <w:r w:rsidR="00CD272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</w:t>
      </w:r>
      <w:r w:rsidR="00CD272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D272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քանի</w:t>
      </w:r>
      <w:r w:rsidR="00CD272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D272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ակնարկներ</w:t>
      </w:r>
      <w:r w:rsidR="00CD272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CD272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որոնք</w:t>
      </w:r>
      <w:r w:rsidR="00CD272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D272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կարող</w:t>
      </w:r>
      <w:r w:rsidR="00CD272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D272E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="00CD272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23D06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պատասխանել</w:t>
      </w:r>
      <w:r w:rsidR="00A23D06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23D06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="00A23D06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23D06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հարցերին</w:t>
      </w:r>
      <w:r w:rsidR="00A23D06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</w:p>
    <w:p w14:paraId="74DF7486" w14:textId="77777777" w:rsidR="004E588A" w:rsidRPr="00DD5E93" w:rsidRDefault="004D32F9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Անկախ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2209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պատասխանատվությունից</w:t>
      </w:r>
      <w:r w:rsidR="00F2209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որպես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ուսուցիչ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դատավոր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գործիչ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2209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F2209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սովոր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ինքը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կթել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այծը</w:t>
      </w:r>
      <w:r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52"/>
      </w:r>
      <w:r w:rsidR="00CD272E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կարկատել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հանդերձը</w:t>
      </w:r>
      <w:r w:rsidR="00AA12C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վերանորոգել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կոշիկը</w:t>
      </w:r>
      <w:r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53"/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օգնել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տնային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2209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տնտեսության</w:t>
      </w:r>
      <w:r w:rsidR="00F2209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2209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այցելել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աղքատներին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տկար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3142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54"/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օգնում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ուղեկցորդներին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առուներ</w:t>
      </w:r>
      <w:r w:rsidR="00F2209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2209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փորել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F2209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նրանց</w:t>
      </w:r>
      <w:r w:rsidR="00F2209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2209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</w:t>
      </w:r>
      <w:r w:rsidR="00F2209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2209C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հեռաց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նելով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ավազը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55"/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կյանքը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պարզության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համեստության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հոյակապ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օրինակ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3B8635E3" w14:textId="77777777" w:rsidR="00384DE7" w:rsidRPr="00DD5E93" w:rsidRDefault="00384DE7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հետևորդները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զարմանալիորեն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սիրում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հարգում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վստահում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</w:t>
      </w:r>
      <w:r w:rsidR="00AA12C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Սակայն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շարունակում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շեշտել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աստվածացումը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պետք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ուղղել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Աստծուն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անձին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Անասը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ուղեկցորդներից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ոչ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ոք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գոյություն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չուներ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սիրեին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D65A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առավել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սակայն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գալիս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ոտքի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չէին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կանգնում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որովհետև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չէր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սիրում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="002D6DD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ոտքի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կանգնում</w:t>
      </w:r>
      <w:r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56"/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վարվում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մարդիկ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իրենց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մեծերի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նկատմամբ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26CE0D06" w14:textId="77777777" w:rsidR="009C2E37" w:rsidRPr="00DD5E93" w:rsidRDefault="00927CD5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Մինչ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Իսլամի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հաջողության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հեռանկարը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A5C0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3A5C0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հետևորդների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տանջանքների</w:t>
      </w:r>
      <w:r w:rsidR="00D00C4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D00C4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խոշտանգումների</w:t>
      </w:r>
      <w:r w:rsidR="00D00C4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D00C4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հալածանքների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երկար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ժամանակաշրջանը</w:t>
      </w:r>
      <w:r w:rsidR="00D00C4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հետաքրքիր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առաջարկ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ստացավ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Հեթանոս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առաջնորդների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ղեկավար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Օթբան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եկավ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ասաց</w:t>
      </w:r>
      <w:r w:rsidR="002D6DD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. </w:t>
      </w:r>
      <w:r w:rsidR="002D6DD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«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...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lastRenderedPageBreak/>
        <w:t>դու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ունես</w:t>
      </w:r>
      <w:r w:rsidR="00D00C4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գումարի</w:t>
      </w:r>
      <w:r w:rsidR="00D00C4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ցանկություն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ք</w:t>
      </w:r>
      <w:r w:rsidR="00D00C4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քեզ</w:t>
      </w:r>
      <w:r w:rsidR="00D00C4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համար</w:t>
      </w:r>
      <w:r w:rsidR="00D00C4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բավարար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գումար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հավաքել</w:t>
      </w:r>
      <w:r w:rsidR="00D00C4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որպեսզի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դու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լինես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մեզանից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ամենահարուստը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դու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ունես</w:t>
      </w:r>
      <w:r w:rsidR="00D00C4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ղեկավարելու</w:t>
      </w:r>
      <w:r w:rsidR="00D00C4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ցանկություն</w:t>
      </w:r>
      <w:r w:rsidR="00D00C4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քեզ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կընդունենք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որպես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մեր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ղեկավար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առանց</w:t>
      </w:r>
      <w:r w:rsidR="00D00C4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քո</w:t>
      </w:r>
      <w:r w:rsidR="00D00C4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խրախուսանքի</w:t>
      </w:r>
      <w:r w:rsidR="00D00C4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երբեք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ոչ</w:t>
      </w:r>
      <w:r w:rsidR="00D00C4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մի</w:t>
      </w:r>
      <w:r w:rsidR="00D00C4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որոշում</w:t>
      </w:r>
      <w:r w:rsidR="00D00C4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չենք</w:t>
      </w:r>
      <w:r w:rsidR="00D00C4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կայացնի</w:t>
      </w:r>
      <w:r w:rsidR="003B640A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:</w:t>
      </w:r>
      <w:r w:rsidR="00D00C4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դու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ունես</w:t>
      </w:r>
      <w:r w:rsidR="00D00C4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թագավորության</w:t>
      </w:r>
      <w:r w:rsidR="00D00C4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ցանկություն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կթագադրենք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քեզ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մեր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արքա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...</w:t>
      </w:r>
      <w:r w:rsidR="002D6DD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: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A5C0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3A5C0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="00D00C4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պահանջում</w:t>
      </w:r>
      <w:r w:rsidR="00D00C4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էին</w:t>
      </w:r>
      <w:r w:rsidR="00D00C4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միայն</w:t>
      </w:r>
      <w:r w:rsidR="00D00C4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</w:t>
      </w:r>
      <w:r w:rsidR="00D00C4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00C4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զիջում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պետք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դադարեր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մարդկանց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կոչել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Իսլամ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երկրպագել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միայն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Աստծուն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առանց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գործընկերոջ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՞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առաջարկը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չէր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կարող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գայթակղիչ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լինել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մեկի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համար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ում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հետաքրքիր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աշխարհիկ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բարիքները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՞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Մուհամմեդը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3A5C0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3A5C0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տատանվեց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երբ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արվեց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առաջարկը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՞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ձեռնպահ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մնաց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որպես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սակարկելի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ռազմավարություն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հնարավորություն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տալով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ավելի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լավ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առաջարկի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պատասխանը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հետևյալն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D00C4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D6DD4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«</w:t>
      </w:r>
      <w:r w:rsidR="00E46A00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Աստծո</w:t>
      </w:r>
      <w:r w:rsidR="00E46A00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Անունով</w:t>
      </w:r>
      <w:r w:rsidR="00E46A00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, </w:t>
      </w:r>
      <w:r w:rsidR="00E46A00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Ամենաբարեգութ</w:t>
      </w:r>
      <w:r w:rsidR="00E46A00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, </w:t>
      </w:r>
      <w:r w:rsidR="00E46A00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Ամենաողորմած</w:t>
      </w:r>
      <w:r w:rsidR="002D6DD4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»</w:t>
      </w:r>
      <w:r w:rsidR="00D00C4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Օթբային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ընթերցեց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41:1-38</w:t>
      </w:r>
      <w:r w:rsidR="00E46A00"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57"/>
      </w:r>
      <w:r w:rsidR="00D36E2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տարբերակները</w:t>
      </w:r>
      <w:r w:rsidR="00D36E2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Ահա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այդ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տարբերակներից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E46A0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քանիսը</w:t>
      </w:r>
      <w:r w:rsidR="00E46A0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49D66490" w14:textId="77777777" w:rsidR="00E46A00" w:rsidRPr="00DD5E93" w:rsidRDefault="002D6DD4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Աստծո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Ամենագթասիրտ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Ամենաողորմած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201E3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հայտնության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201E3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Գրքի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վերոհիշյալ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տարբերակները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մանրամասնորեն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բացատրում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Ղուրանը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Արաբերեն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լեզվով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մարդկանց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համար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ովքեր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տեղյակ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ավետիս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զգուշացում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քանի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նրանց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մեծամասնությունը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շրջվում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այնպես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չեն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7771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լսում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A7771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:</w:t>
      </w:r>
      <w:r w:rsidR="00A77718" w:rsidRPr="00DD5E93">
        <w:rPr>
          <w:rFonts w:asciiTheme="majorBidi" w:hAnsiTheme="majorBidi" w:cstheme="majorBidi"/>
          <w:color w:val="FF0000"/>
          <w:sz w:val="24"/>
          <w:szCs w:val="24"/>
          <w:lang w:val="hy-AM"/>
        </w:rPr>
        <w:t xml:space="preserve"> </w:t>
      </w:r>
      <w:r w:rsidR="00201E3A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(</w:t>
      </w:r>
      <w:r w:rsidR="00A77718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Ղուրան</w:t>
      </w:r>
      <w:r w:rsidR="00A77718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41:2-4</w:t>
      </w:r>
      <w:r w:rsidR="00201E3A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)</w:t>
      </w:r>
    </w:p>
    <w:p w14:paraId="40DCC9CB" w14:textId="77777777" w:rsidR="003A3443" w:rsidRPr="00DD5E93" w:rsidRDefault="00C54D3D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առիթով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պատասխան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հորեղբոր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D65A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խնդրանքի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դադարեցնել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մարդկանց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կոչել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Իսլամ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B0279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B0279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պատասխանը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որոշիչ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անկեղծ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="002D6DD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. </w:t>
      </w:r>
      <w:r w:rsidR="002D6DD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Ես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երդվում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անունով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օվ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հորեղբայր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տեղադրեն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արևը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աջ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ձեռքում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լուսինը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ձախ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ձեռքում</w:t>
      </w:r>
      <w:r w:rsidR="00AD65AB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հատուցում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դադարեցնել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79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խ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նդիրը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մարդկանց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կոչել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առ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Իսլամ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ես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երբեք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չեմ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դադարի</w:t>
      </w:r>
      <w:r w:rsidR="00D36E20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մինչ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հաղթանակ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պարգևի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ես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անհայտանամ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պաշտպանելով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այն</w:t>
      </w:r>
      <w:r w:rsidR="002D6DD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58"/>
      </w:r>
    </w:p>
    <w:p w14:paraId="713656A5" w14:textId="77777777" w:rsidR="00D65153" w:rsidRPr="00DD5E93" w:rsidRDefault="003A3443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547F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2547F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հետևորդները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547F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տասներեք</w:t>
      </w:r>
      <w:r w:rsidR="002547F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547F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տարի</w:t>
      </w:r>
      <w:r w:rsidR="002547F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տառապում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հալածանքներից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այլև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անհավատները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547F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</w:t>
      </w:r>
      <w:r w:rsidR="002547F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547F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քանի</w:t>
      </w:r>
      <w:r w:rsidR="002547F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547F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անգամ</w:t>
      </w:r>
      <w:r w:rsidR="002547F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նույ</w:t>
      </w:r>
      <w:r w:rsidR="002547F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փորձեցին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սպանել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Մուհամմեդին</w:t>
      </w:r>
      <w:r w:rsidR="002D6DD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547F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2547F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անգամ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փորձեցին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սպանել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քարի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կտորով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հազիվ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հնարավոր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բարձրացնել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գլխին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59"/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անգամ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փորձեցին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սպանել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թունավորելով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սնունդը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60"/>
      </w:r>
      <w:r w:rsidR="00D36E2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Ինչը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արդարացնել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նմանատիպ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տանջանքների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զոհաբերության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տառապանքը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նույնիսկ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բանից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լիովին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հաղ</w:t>
      </w:r>
      <w:r w:rsidR="002547F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հակառակորդներին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2547F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</w:t>
      </w:r>
      <w:r w:rsidR="00E03FC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՞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նչը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բացատրել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համեստությունը</w:t>
      </w:r>
      <w:r w:rsidR="00D36E2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ազնվությունը</w:t>
      </w:r>
      <w:r w:rsidR="00D36E2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ներկայացրեց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ամենաառաքինի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պահերին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պնդեց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հաջողությունը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շնորհիվ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օգնության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547F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հանճարեղության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2547F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՞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սրանք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547F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lastRenderedPageBreak/>
        <w:t>հանդիսանում</w:t>
      </w:r>
      <w:r w:rsidR="002547F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547F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="002547F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իշխանության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ծարավ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ունեցող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ինքնասեր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մարդու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բնութագիր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4CA6F958" w14:textId="77777777" w:rsidR="00B10855" w:rsidRPr="00DD5E93" w:rsidRDefault="00B10855" w:rsidP="00B10855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3CB8731F" w14:textId="77777777" w:rsidR="00CD253E" w:rsidRPr="00DD5E93" w:rsidRDefault="00B10855" w:rsidP="00B10855">
      <w:pPr>
        <w:bidi w:val="0"/>
        <w:spacing w:after="0"/>
        <w:ind w:left="60" w:firstLine="709"/>
        <w:jc w:val="center"/>
        <w:outlineLvl w:val="0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ro-RO"/>
        </w:rPr>
        <w:t>(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7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ro-RO"/>
        </w:rPr>
        <w:t xml:space="preserve">) </w:t>
      </w:r>
      <w:r w:rsidR="00CD253E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Ի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սլամի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բացառիկ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աճը</w:t>
      </w:r>
    </w:p>
    <w:p w14:paraId="0B25310D" w14:textId="77777777" w:rsidR="00B10855" w:rsidRPr="00DD5E93" w:rsidRDefault="00B10855" w:rsidP="00B10855">
      <w:pPr>
        <w:bidi w:val="0"/>
        <w:spacing w:after="0"/>
        <w:ind w:left="60" w:firstLine="709"/>
        <w:outlineLvl w:val="0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2CD76976" w14:textId="77777777" w:rsidR="00C5102D" w:rsidRPr="00DD5E93" w:rsidRDefault="007606F8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Որպես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5102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գլխի</w:t>
      </w:r>
      <w:r w:rsidR="00C5102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ավարտ</w:t>
      </w:r>
      <w:r w:rsidR="00C5102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5E770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նպատակահարմար</w:t>
      </w:r>
      <w:r w:rsidR="005E770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E770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5E770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E770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շ</w:t>
      </w:r>
      <w:r w:rsidR="005E770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ել</w:t>
      </w:r>
      <w:r w:rsidR="005E770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Իսլամի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ճշմարտության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E770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</w:t>
      </w:r>
      <w:r w:rsidR="005E770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E770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կարևոր</w:t>
      </w:r>
      <w:r w:rsidR="005E770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E770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ցուցանիշ</w:t>
      </w:r>
      <w:r w:rsidR="005E770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5E770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Հայտնի</w:t>
      </w:r>
      <w:r w:rsidR="005E770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E770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5E770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5E770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="005E770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E770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ԱՄՆ</w:t>
      </w:r>
      <w:r w:rsidR="005E770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-</w:t>
      </w:r>
      <w:r w:rsidR="005E770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ում</w:t>
      </w:r>
      <w:r w:rsidR="005E770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E770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5E770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E770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ամբողջ</w:t>
      </w:r>
      <w:r w:rsidR="005E770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E770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աշխարհում</w:t>
      </w:r>
      <w:r w:rsidR="005E770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5E770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Իսլամը</w:t>
      </w:r>
      <w:r w:rsidR="005E770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E770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="005E770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E770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5E770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E770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արագ</w:t>
      </w:r>
      <w:r w:rsidR="005E770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E770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աճող</w:t>
      </w:r>
      <w:r w:rsidR="005E770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E770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կրոն</w:t>
      </w:r>
      <w:r w:rsidR="005E770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Հետևյալ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դիտարկումները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D522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="007D522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D522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="007D522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երևույթի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որոշակի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7D522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ապացույցները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5EF58E03" w14:textId="77777777" w:rsidR="007D522B" w:rsidRPr="00DD5E93" w:rsidRDefault="002D6DD4" w:rsidP="00542AC0">
      <w:pPr>
        <w:pStyle w:val="ListParagraph"/>
        <w:numPr>
          <w:ilvl w:val="0"/>
          <w:numId w:val="6"/>
        </w:num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«</w:t>
      </w:r>
      <w:r w:rsidR="00F127B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Իսլամը</w:t>
      </w:r>
      <w:r w:rsidR="00F127B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127B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հանդիսանում</w:t>
      </w:r>
      <w:r w:rsidR="00F127B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127B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F127B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127B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Ամերիկայի</w:t>
      </w:r>
      <w:r w:rsidR="00F127B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127B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ամենաարագ</w:t>
      </w:r>
      <w:r w:rsidR="00F127B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127B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զարգացող</w:t>
      </w:r>
      <w:r w:rsidR="00F127B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127B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կրոնը</w:t>
      </w:r>
      <w:r w:rsidR="00F127B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, </w:t>
      </w:r>
      <w:r w:rsidR="00C17FF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մեր</w:t>
      </w:r>
      <w:r w:rsidR="00C17FF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C17FF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մարդկանց</w:t>
      </w:r>
      <w:r w:rsidR="00C17FF4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127B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ուղեցույց</w:t>
      </w:r>
      <w:r w:rsidR="00C17FF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ը</w:t>
      </w:r>
      <w:r w:rsidR="00F127B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127B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և</w:t>
      </w:r>
      <w:r w:rsidR="00F127B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127B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կայունության</w:t>
      </w:r>
      <w:r w:rsidR="00F127B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127BD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սյուն</w:t>
      </w:r>
      <w:r w:rsidR="00C17FF4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ը</w:t>
      </w:r>
      <w:r w:rsidR="00F127BD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...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»</w:t>
      </w:r>
      <w:r w:rsidR="00B10855" w:rsidRPr="00DD5E93">
        <w:rPr>
          <w:rFonts w:asciiTheme="majorBidi" w:hAnsiTheme="majorBidi" w:cstheme="majorBidi"/>
          <w:color w:val="000000" w:themeColor="text1"/>
          <w:sz w:val="24"/>
          <w:szCs w:val="24"/>
          <w:lang w:val="ro-RO"/>
        </w:rPr>
        <w:t xml:space="preserve"> </w:t>
      </w:r>
      <w:r w:rsidR="00C17FF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="00F127B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Հիլարի</w:t>
      </w:r>
      <w:r w:rsidR="00F127B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127B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Ռոդհամ</w:t>
      </w:r>
      <w:r w:rsidR="00F127B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127B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Քլինթոն</w:t>
      </w:r>
      <w:r w:rsidR="00F127B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F127B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Լոս</w:t>
      </w:r>
      <w:r w:rsidR="00F127B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127B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Անջելոս</w:t>
      </w:r>
      <w:r w:rsidR="00F127B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127BD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Թայմս</w:t>
      </w:r>
      <w:r w:rsidR="00C17FF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="00F127B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F127BD"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61"/>
      </w:r>
    </w:p>
    <w:p w14:paraId="0D55E122" w14:textId="77777777" w:rsidR="00D84515" w:rsidRPr="00DD5E93" w:rsidRDefault="002D6DD4" w:rsidP="00542AC0">
      <w:pPr>
        <w:pStyle w:val="ListParagraph"/>
        <w:numPr>
          <w:ilvl w:val="0"/>
          <w:numId w:val="6"/>
        </w:num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«</w:t>
      </w:r>
      <w:r w:rsidR="00D8451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Մահմեդականները</w:t>
      </w:r>
      <w:r w:rsidR="00D8451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451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հանդիսանում</w:t>
      </w:r>
      <w:r w:rsidR="00D8451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451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են</w:t>
      </w:r>
      <w:r w:rsidR="00D8451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451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աշխարհի</w:t>
      </w:r>
      <w:r w:rsidR="00D8451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451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ամենաարագ</w:t>
      </w:r>
      <w:r w:rsidR="00D8451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451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աճող</w:t>
      </w:r>
      <w:r w:rsidR="00D8451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D84515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խումբը</w:t>
      </w:r>
      <w:r w:rsidR="00D84515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...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8451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="00D8451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Բնակչության</w:t>
      </w:r>
      <w:r w:rsidR="00D8451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8451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Քաղվածքի</w:t>
      </w:r>
      <w:r w:rsidR="00D8451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8451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Բյուրո</w:t>
      </w:r>
      <w:r w:rsidR="00D8451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D8451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ԱՄՆ</w:t>
      </w:r>
      <w:r w:rsidR="00D8451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D84515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Այսօր</w:t>
      </w:r>
      <w:r w:rsidR="00D8451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):</w:t>
      </w:r>
      <w:r w:rsidR="00D84515"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62"/>
      </w:r>
    </w:p>
    <w:p w14:paraId="32AA993D" w14:textId="77777777" w:rsidR="00F85177" w:rsidRPr="00DD5E93" w:rsidRDefault="002D6DD4" w:rsidP="00542AC0">
      <w:pPr>
        <w:pStyle w:val="ListParagraph"/>
        <w:numPr>
          <w:ilvl w:val="0"/>
          <w:numId w:val="6"/>
        </w:num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«</w:t>
      </w:r>
      <w:r w:rsidR="00F8517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...</w:t>
      </w:r>
      <w:r w:rsidR="00F8517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Իսլամը</w:t>
      </w:r>
      <w:r w:rsidR="00F8517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8517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հանդիսանում</w:t>
      </w:r>
      <w:r w:rsidR="00F8517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8517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F8517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8517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երկրի</w:t>
      </w:r>
      <w:r w:rsidR="00F8517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8517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ամենաարագ</w:t>
      </w:r>
      <w:r w:rsidR="00F8517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8517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աճող</w:t>
      </w:r>
      <w:r w:rsidR="00F85177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F85177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կրոնը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»:</w:t>
      </w:r>
      <w:r w:rsidR="00F8517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8977E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="00F8517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Ջերալդին</w:t>
      </w:r>
      <w:r w:rsidR="00F8517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8517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Բաում</w:t>
      </w:r>
      <w:r w:rsidR="00F8517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F8517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Նյուզդեյ</w:t>
      </w:r>
      <w:r w:rsidR="00F8517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8517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Կրոնական</w:t>
      </w:r>
      <w:r w:rsidR="00F8517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8517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Հեղինակ</w:t>
      </w:r>
      <w:r w:rsidR="00F8517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F8517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Նյուզդեյ</w:t>
      </w:r>
      <w:r w:rsidR="008977E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="00F8517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F85177"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63"/>
      </w:r>
    </w:p>
    <w:p w14:paraId="55C5825D" w14:textId="77777777" w:rsidR="00AF280B" w:rsidRPr="00DD5E93" w:rsidRDefault="002D6DD4" w:rsidP="00542AC0">
      <w:pPr>
        <w:pStyle w:val="ListParagraph"/>
        <w:numPr>
          <w:ilvl w:val="0"/>
          <w:numId w:val="6"/>
        </w:numPr>
        <w:bidi w:val="0"/>
        <w:spacing w:after="0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«</w:t>
      </w:r>
      <w:r w:rsidR="00AF280B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Իսլամը</w:t>
      </w:r>
      <w:r w:rsidR="00AF280B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AF280B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հանդիսանում</w:t>
      </w:r>
      <w:r w:rsidR="00AF280B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AF280B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է</w:t>
      </w:r>
      <w:r w:rsidR="00AF280B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AF280B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ամենաարագ</w:t>
      </w:r>
      <w:r w:rsidR="00AF280B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AF280B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աճող</w:t>
      </w:r>
      <w:r w:rsidR="00AF280B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AF280B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կրոնը</w:t>
      </w:r>
      <w:r w:rsidR="00AF280B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AF280B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Ամերիկայի</w:t>
      </w:r>
      <w:r w:rsidR="00AF280B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AF280B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Միացյալ</w:t>
      </w:r>
      <w:r w:rsidR="00AF280B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="00AF280B" w:rsidRPr="00DD5E93">
        <w:rPr>
          <w:rFonts w:ascii="Tahoma" w:eastAsia="Tahoma" w:hAnsi="Tahoma" w:cs="Tahoma"/>
          <w:i/>
          <w:iCs/>
          <w:color w:val="000000" w:themeColor="text1"/>
          <w:sz w:val="24"/>
          <w:szCs w:val="24"/>
          <w:lang w:val="hy-AM"/>
        </w:rPr>
        <w:t>Նահանգներում</w:t>
      </w:r>
      <w:r w:rsidR="00AF280B"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...</w:t>
      </w:r>
      <w:r w:rsidRPr="00DD5E9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hy-AM"/>
        </w:rPr>
        <w:t>»</w:t>
      </w:r>
      <w:r w:rsidR="00AF280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="00AF280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Արի</w:t>
      </w:r>
      <w:r w:rsidR="00AF280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F280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</w:t>
      </w:r>
      <w:r w:rsidR="00AF280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. </w:t>
      </w:r>
      <w:r w:rsidR="00AF280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Գոլդման</w:t>
      </w:r>
      <w:r w:rsidR="00AF280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AF280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Նյու</w:t>
      </w:r>
      <w:r w:rsidR="00AF280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F280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Յորք</w:t>
      </w:r>
      <w:r w:rsidR="00AF280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F280B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Թայմս</w:t>
      </w:r>
      <w:r w:rsidR="00AF280B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="00AF280B"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64"/>
      </w:r>
    </w:p>
    <w:p w14:paraId="15271563" w14:textId="77777777" w:rsidR="00A80E99" w:rsidRPr="00DD5E93" w:rsidRDefault="00AF75FC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երևույթը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նշում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Իսլամը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ճշմարիտ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կրոն</w:t>
      </w:r>
      <w:r w:rsidR="00451276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451276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Անտրամաբանական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կարծել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այդքան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շատ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ամերիկացիներ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երկրների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մարդիկ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F2F57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Իսլամը</w:t>
      </w:r>
      <w:r w:rsidR="000F2F5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ընդունում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առանց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ուշադիր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նկատառման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զննման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մինչ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եզրահանգումը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Իսլամը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ճշմարիտ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մարդիկ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գալիս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երկրներից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դասակարգերից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ռասսաներից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խավերից</w:t>
      </w:r>
      <w:r w:rsidR="00E71C4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="00451276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րանց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գտնվում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գիտնականներ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պրոֆեսորներ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փիլիսոփաներ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լրագրողներ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քաղաքագետներ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դերասաններ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մարզիկներ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</w:p>
    <w:p w14:paraId="176C2426" w14:textId="77777777" w:rsidR="00AF75FC" w:rsidRPr="00DD5E93" w:rsidRDefault="00A80E99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գլխի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զետեղված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կետերը</w:t>
      </w:r>
      <w:r w:rsidR="00E71C4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կազմում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քանի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վկայություններ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աջակցում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հավատքին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գրական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խոսքը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Մուհամմեդը</w:t>
      </w:r>
      <w:r w:rsidR="002D6DD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ճշմարիտ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մարգարեն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Իսլամը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ճշմարիտ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կրոն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AF75FC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</w:p>
    <w:p w14:paraId="2AB38D96" w14:textId="77777777" w:rsidR="00B10855" w:rsidRPr="00DD5E93" w:rsidRDefault="00B10855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br w:type="page"/>
      </w:r>
    </w:p>
    <w:p w14:paraId="454B8DC8" w14:textId="77777777" w:rsidR="007A5CCF" w:rsidRPr="00DD5E93" w:rsidRDefault="007A5CCF" w:rsidP="000B22E8">
      <w:pPr>
        <w:bidi w:val="0"/>
        <w:spacing w:after="0"/>
        <w:ind w:left="60" w:firstLine="709"/>
        <w:jc w:val="center"/>
        <w:outlineLvl w:val="0"/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lastRenderedPageBreak/>
        <w:t>ԳԼՈՒԽ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2</w:t>
      </w:r>
    </w:p>
    <w:p w14:paraId="7E8B06C5" w14:textId="77777777" w:rsidR="007A5CCF" w:rsidRPr="00DD5E93" w:rsidRDefault="007A5CCF" w:rsidP="000B22E8">
      <w:pPr>
        <w:bidi w:val="0"/>
        <w:spacing w:after="0"/>
        <w:ind w:left="60"/>
        <w:jc w:val="center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ԻՍԼԱՄԻ</w:t>
      </w:r>
      <w:r w:rsidR="003B640A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6A4C1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ՈՐՈՇ</w:t>
      </w:r>
      <w:r w:rsidR="006A4C1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6A4C1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ԱՌԱՎԵԼՈՒԹՅՈՒՆՆԵՐԸ</w:t>
      </w:r>
    </w:p>
    <w:p w14:paraId="368FC0F5" w14:textId="77777777" w:rsidR="00B10855" w:rsidRPr="00DD5E93" w:rsidRDefault="00B10855" w:rsidP="00B10855">
      <w:pPr>
        <w:bidi w:val="0"/>
        <w:spacing w:after="0"/>
        <w:ind w:left="60" w:firstLine="709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</w:pPr>
    </w:p>
    <w:p w14:paraId="43EA478D" w14:textId="77777777" w:rsidR="006A4C14" w:rsidRPr="00DD5E93" w:rsidRDefault="006A4C14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Իսլամը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շատ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առավելություններ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ներկայացնում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անհատներին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հասարակությանը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Հետևյալ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գլուխը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նշում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առավելությունները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մարդիկ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ձեռք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բերում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Իսլամի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շնորհիվ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0DC7D02E" w14:textId="77777777" w:rsidR="000B22E8" w:rsidRPr="00DD5E93" w:rsidRDefault="000B22E8" w:rsidP="000B22E8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458A3406" w14:textId="77777777" w:rsidR="002448A3" w:rsidRPr="00DD5E93" w:rsidRDefault="002448A3" w:rsidP="00B96D3F">
      <w:pPr>
        <w:pStyle w:val="ListParagraph"/>
        <w:numPr>
          <w:ilvl w:val="0"/>
          <w:numId w:val="21"/>
        </w:numPr>
        <w:bidi w:val="0"/>
        <w:spacing w:after="0"/>
        <w:jc w:val="center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Հ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ավերժ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դրախտի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դուռը</w:t>
      </w:r>
    </w:p>
    <w:p w14:paraId="61FAB6AD" w14:textId="77777777" w:rsidR="000B22E8" w:rsidRPr="00DD5E93" w:rsidRDefault="000B22E8" w:rsidP="000B22E8">
      <w:pPr>
        <w:pStyle w:val="ListParagraph"/>
        <w:bidi w:val="0"/>
        <w:spacing w:after="0"/>
        <w:ind w:left="1189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6A3EE549" w14:textId="77777777" w:rsidR="002448A3" w:rsidRPr="00DD5E93" w:rsidRDefault="002448A3" w:rsidP="00542AC0">
      <w:pPr>
        <w:bidi w:val="0"/>
        <w:spacing w:after="0"/>
        <w:ind w:left="60" w:firstLine="709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09EF0494" w14:textId="77777777" w:rsidR="002448A3" w:rsidRPr="00DD5E93" w:rsidRDefault="009950FD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Եվ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ավետիս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տուր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նրանց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, (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օվ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Մուհամմեդ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), 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ովքեր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հավատք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ընծայում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բարիք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գործում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կմտնեն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այգիները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Դրախտի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, 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որտեղ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գետեր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54D3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հոսում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...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454D3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454D3E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(</w:t>
      </w:r>
      <w:r w:rsidR="00454D3E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Ղուրան</w:t>
      </w:r>
      <w:r w:rsidR="00454D3E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2:25)</w:t>
      </w:r>
    </w:p>
    <w:p w14:paraId="318F5A30" w14:textId="77777777" w:rsidR="00C32C36" w:rsidRPr="00DD5E93" w:rsidRDefault="00C32C36" w:rsidP="00542AC0">
      <w:pPr>
        <w:bidi w:val="0"/>
        <w:spacing w:after="0"/>
        <w:ind w:left="60" w:firstLine="709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6383B4A8" w14:textId="77777777" w:rsidR="005A4D2E" w:rsidRPr="00DD5E93" w:rsidRDefault="009950FD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Մրցեք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միմյանց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հետ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ձեր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Տիրոջ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թողության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Դրախտի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համար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որը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այնքան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ընդարձակ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որքան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երկինքները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երկիրը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որը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պատրաստվել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նրանց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համար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ովքեր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հավատք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ընծայել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Աստծուն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մարգարեներին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...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C32C3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32C36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(</w:t>
      </w:r>
      <w:r w:rsidR="00C32C36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Ղուրան</w:t>
      </w:r>
      <w:r w:rsidR="00C32C36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57:21)</w:t>
      </w:r>
    </w:p>
    <w:p w14:paraId="4EB68D56" w14:textId="77777777" w:rsidR="00B96D3F" w:rsidRPr="00DD5E93" w:rsidRDefault="005A4D2E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713C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0713C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713C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մեզ</w:t>
      </w:r>
      <w:r w:rsidR="000713C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713C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տեղեկացրեց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Դրախտի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ամենացածր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դասի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բնակիչները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կունենան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713C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="000713C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713C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աշխարհի</w:t>
      </w:r>
      <w:r w:rsidR="000713C1"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65"/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անգամ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նմանատիպը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կունենա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անգամ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ավելին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ինչի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ցանկություն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66"/>
      </w:r>
      <w:r w:rsidR="00C32C36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</w:p>
    <w:p w14:paraId="4C590331" w14:textId="77777777" w:rsidR="00B96D3F" w:rsidRPr="00DD5E93" w:rsidRDefault="005A4D2E" w:rsidP="00B96D3F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713C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0713C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9950F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950FD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Դրախտի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տարածությունը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համապատասխան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ոտնաչափի</w:t>
      </w:r>
      <w:r w:rsidR="00E71C47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,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կլինի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ավելի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լավը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քան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աշխարհը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այնտեղ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գտնվող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ամենը</w:t>
      </w:r>
      <w:r w:rsidR="009950FD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»:</w:t>
      </w:r>
      <w:r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67"/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</w:p>
    <w:p w14:paraId="0DDC5EAC" w14:textId="77777777" w:rsidR="00B96D3F" w:rsidRPr="00DD5E93" w:rsidRDefault="005A4D2E" w:rsidP="00B96D3F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ասաց</w:t>
      </w:r>
      <w:r w:rsidR="009950FD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. </w:t>
      </w:r>
      <w:r w:rsidR="009950FD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Դրախտի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առկա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բաներ</w:t>
      </w:r>
      <w:r w:rsidR="00E71C47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աչք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713C1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կարող</w:t>
      </w:r>
      <w:r w:rsidR="000713C1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տեսել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0713C1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ունկ</w:t>
      </w:r>
      <w:r w:rsidR="000713C1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713C1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ունկնդրել</w:t>
      </w:r>
      <w:r w:rsidR="003B640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մարդկային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միտքը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կարծել</w:t>
      </w:r>
      <w:r w:rsidR="009950FD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»:</w:t>
      </w:r>
      <w:r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68"/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</w:p>
    <w:p w14:paraId="5A28A73A" w14:textId="77777777" w:rsidR="00C32C36" w:rsidRPr="00DD5E93" w:rsidRDefault="005A4D2E" w:rsidP="00B96D3F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0713C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9950FD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Առավել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թշվառ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մարդը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աշխարհում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ում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համար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նախատեսված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Դրախտը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713C1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կընկղմի</w:t>
      </w:r>
      <w:r w:rsidR="000713C1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713C1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</w:t>
      </w:r>
      <w:r w:rsidR="000F2F57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</w:t>
      </w:r>
      <w:r w:rsidR="000713C1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տեղ</w:t>
      </w:r>
      <w:r w:rsidR="000713C1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0713C1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այնուհետ</w:t>
      </w:r>
      <w:r w:rsidR="003B640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նրան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կհարցնեն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0F2F57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9950FD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Ադամի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որդի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՞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դու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հանդիպել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ես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որևէ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թշվառության</w:t>
      </w:r>
      <w:r w:rsidR="00E71C47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՞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</w:t>
      </w:r>
      <w:r w:rsidR="003B640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երբևէ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փորձել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ես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դժվարություն</w:t>
      </w:r>
      <w:r w:rsidR="009950FD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Այսպիսով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նա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կասի</w:t>
      </w:r>
      <w:r w:rsidR="00E71C47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9950FD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Ոչ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հանուն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Աստծո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Օվ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Տեր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="00E71C47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Ես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երբեք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չեմ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հանդիպել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որևէ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թշվառության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ես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երբեք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չեմ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փորձել</w:t>
      </w:r>
      <w:r w:rsidR="002D5BD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դժվարություն</w:t>
      </w:r>
      <w:r w:rsidR="009950FD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»:</w:t>
      </w:r>
      <w:r w:rsidR="002D5BD3"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69"/>
      </w:r>
    </w:p>
    <w:p w14:paraId="64A4457E" w14:textId="77777777" w:rsidR="002D5BD3" w:rsidRPr="00DD5E93" w:rsidRDefault="002D5BD3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lastRenderedPageBreak/>
        <w:t>Եթե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դուք</w:t>
      </w:r>
      <w:r w:rsidR="00E71C4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Դրախտ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713C1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մտնեք</w:t>
      </w:r>
      <w:r w:rsidR="00E71C4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դուք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կապրեք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երջանիկ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կյանք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առանց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հիվանդության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ցավի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տխրության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մահի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0713C1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գոհ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կլինի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ձեզանից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դուք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կբնակվեք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այնտեղ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հավերժ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0D0AE26C" w14:textId="77777777" w:rsidR="002D5BD3" w:rsidRPr="00DD5E93" w:rsidRDefault="009950FD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Սակայն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ովքեր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հավատք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ընծայում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բարիք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գործում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Մենք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կընդունենք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նրանց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այգիներ</w:t>
      </w:r>
      <w:r w:rsidR="000713C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,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Դրախտ</w:t>
      </w:r>
      <w:r w:rsidR="000713C1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,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որտեղ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գետեր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հոսում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բնակվելու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այնտեղ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հավերժ</w:t>
      </w:r>
      <w:r w:rsidR="002D5BD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...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713C1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(</w:t>
      </w:r>
      <w:r w:rsidR="002D5BD3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Ղուրան</w:t>
      </w:r>
      <w:r w:rsidR="002D5BD3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4:57</w:t>
      </w:r>
      <w:r w:rsidR="000713C1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)</w:t>
      </w:r>
    </w:p>
    <w:p w14:paraId="759CEF12" w14:textId="77777777" w:rsidR="00F86D04" w:rsidRPr="00DD5E93" w:rsidRDefault="000713C1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="002D5BD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Խնդրում</w:t>
      </w:r>
      <w:r w:rsidR="002D5BD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ենք</w:t>
      </w:r>
      <w:r w:rsidR="002D5BD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այցելեք</w:t>
      </w:r>
      <w:r w:rsidR="002D5BD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hyperlink r:id="rId36" w:history="1">
        <w:r w:rsidR="002D5BD3"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www.islam-guide.com/hereafter</w:t>
        </w:r>
      </w:hyperlink>
      <w:r w:rsidR="002D5BD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Դրախտի</w:t>
      </w:r>
      <w:r w:rsidR="002D5BD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2D5BD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մահվան</w:t>
      </w:r>
      <w:r w:rsidR="002D5BD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հաջորդող</w:t>
      </w:r>
      <w:r w:rsidR="002D5BD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կյանքի</w:t>
      </w:r>
      <w:r w:rsidR="002D5BD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լրացուցիչ</w:t>
      </w:r>
      <w:r w:rsidR="002D5BD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տեղեկությունների</w:t>
      </w:r>
      <w:r w:rsidR="002D5BD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2D5BD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):</w:t>
      </w:r>
    </w:p>
    <w:p w14:paraId="208C7B54" w14:textId="77777777" w:rsidR="009950FD" w:rsidRPr="00DD5E93" w:rsidRDefault="009950FD" w:rsidP="00542AC0">
      <w:pPr>
        <w:bidi w:val="0"/>
        <w:spacing w:after="0"/>
        <w:ind w:left="60" w:firstLine="709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48640DAC" w14:textId="77777777" w:rsidR="002D5BD3" w:rsidRPr="00DD5E93" w:rsidRDefault="00B96D3F" w:rsidP="00B96D3F">
      <w:pPr>
        <w:bidi w:val="0"/>
        <w:spacing w:after="0"/>
        <w:ind w:left="60"/>
        <w:jc w:val="center"/>
        <w:outlineLvl w:val="0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ro-RO"/>
        </w:rPr>
        <w:t>(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2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ro-RO"/>
        </w:rPr>
        <w:t>)</w:t>
      </w:r>
      <w:r w:rsidR="00F86D0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Դ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ժոխքի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կրակի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փրկություն</w:t>
      </w:r>
    </w:p>
    <w:p w14:paraId="416D5640" w14:textId="77777777" w:rsidR="00B96D3F" w:rsidRPr="00DD5E93" w:rsidRDefault="00B96D3F" w:rsidP="00B96D3F">
      <w:pPr>
        <w:bidi w:val="0"/>
        <w:spacing w:after="0"/>
        <w:ind w:left="60" w:firstLine="709"/>
        <w:jc w:val="center"/>
        <w:outlineLvl w:val="0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1A92BC21" w14:textId="77777777" w:rsidR="00F86D04" w:rsidRPr="00DD5E93" w:rsidRDefault="00F86D04" w:rsidP="00542AC0">
      <w:pPr>
        <w:bidi w:val="0"/>
        <w:spacing w:after="0"/>
        <w:ind w:left="60" w:firstLine="709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0A480087" w14:textId="77777777" w:rsidR="00F86D04" w:rsidRPr="00DD5E93" w:rsidRDefault="009950FD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ովքեր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չեն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հավատացել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անհավատության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մեջ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կնքել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A78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6A78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մահկանացուն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6A78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նրանցից</w:t>
      </w:r>
      <w:r w:rsidR="006A78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A78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չեն</w:t>
      </w:r>
      <w:r w:rsidR="006A78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A78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ընդունի</w:t>
      </w:r>
      <w:r w:rsidR="006A78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ոսկով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լի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երկիրը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եթե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հանձնեն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որպես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փրկագին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կունենան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A78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տան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ջալից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պատիժ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չեն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ունենա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ոչ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մի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86D04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օգնական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F86D0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:</w:t>
      </w:r>
      <w:r w:rsidR="00F86D04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A787B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(</w:t>
      </w:r>
      <w:r w:rsidR="00F86D04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Ղուրան</w:t>
      </w:r>
      <w:r w:rsidR="00F86D04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3:91</w:t>
      </w:r>
      <w:r w:rsidR="006A787B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)</w:t>
      </w:r>
    </w:p>
    <w:p w14:paraId="0748F9E9" w14:textId="77777777" w:rsidR="00E12F2B" w:rsidRPr="00DD5E93" w:rsidRDefault="00E12F2B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Այսպիսով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կյանքը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միակ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հնարավորությունը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շահել</w:t>
      </w:r>
      <w:r w:rsidR="00CA37A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Դրախտը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փախչել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Դժոխքի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Կրակից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որովհետև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որևէ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անհավատու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թյան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կնքում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մահկանացուն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ունենում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հնարավորություն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վերադառնալ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աշխարհ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որպեսզի</w:t>
      </w:r>
      <w:r w:rsidR="00CA37A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հավատա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="00CA37A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="00CA37A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</w:t>
      </w:r>
      <w:r w:rsidR="00CA37A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ասել</w:t>
      </w:r>
      <w:r w:rsidR="00CA37A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տեղի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ունենում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անհավատների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Դատաստանի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15A82255" w14:textId="77777777" w:rsidR="00E12F2B" w:rsidRPr="00DD5E93" w:rsidRDefault="009950FD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E12F2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Եթե</w:t>
      </w:r>
      <w:r w:rsidR="00E12F2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12F2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դուք</w:t>
      </w:r>
      <w:r w:rsidR="00E12F2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12F2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</w:t>
      </w:r>
      <w:r w:rsidR="00E12F2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12F2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վիճակի</w:t>
      </w:r>
      <w:r w:rsidR="00E12F2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12F2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լինեիք</w:t>
      </w:r>
      <w:r w:rsidR="00E12F2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12F2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տեսնել</w:t>
      </w:r>
      <w:r w:rsidR="00E12F2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E12F2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երբ</w:t>
      </w:r>
      <w:r w:rsidR="00E12F2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12F2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նրանց</w:t>
      </w:r>
      <w:r w:rsidR="00E12F2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12F2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մոտեցնեն</w:t>
      </w:r>
      <w:r w:rsidR="00E12F2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12F2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կրակը</w:t>
      </w:r>
      <w:r w:rsidR="00E12F2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A37A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(</w:t>
      </w:r>
      <w:r w:rsidR="00E12F2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Դժոխքը</w:t>
      </w:r>
      <w:r w:rsidR="00CA37A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)</w:t>
      </w:r>
      <w:r w:rsidR="00E12F2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12F2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E12F2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12F2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ասեն</w:t>
      </w:r>
      <w:r w:rsidR="00E12F2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</w:t>
      </w:r>
      <w:r w:rsidR="00CA37A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C1E9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CA37A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Ցանկանում</w:t>
      </w:r>
      <w:r w:rsidR="00CA37A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եք</w:t>
      </w:r>
      <w:r w:rsidR="00CA37A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CA37A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</w:t>
      </w:r>
      <w:r w:rsidR="00CA37A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մենք</w:t>
      </w:r>
      <w:r w:rsidR="00CA37A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վերադարձնենք</w:t>
      </w:r>
      <w:r w:rsidR="00CA37A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աշխարհ</w:t>
      </w:r>
      <w:r w:rsidR="008C1E9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CA37A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CA37A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Այնուհետ</w:t>
      </w:r>
      <w:r w:rsidR="00CA37A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մենք</w:t>
      </w:r>
      <w:r w:rsidR="00CA37A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չենք</w:t>
      </w:r>
      <w:r w:rsidR="00CA37A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ժխտի</w:t>
      </w:r>
      <w:r w:rsidR="00CA37A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մեր</w:t>
      </w:r>
      <w:r w:rsidR="00CA37A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Տիրոջ</w:t>
      </w:r>
      <w:r w:rsidR="00CA37A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տարբերակները</w:t>
      </w:r>
      <w:r w:rsidR="00CA37A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CA37A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սակայն</w:t>
      </w:r>
      <w:r w:rsidR="00CA37A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մենք</w:t>
      </w:r>
      <w:r w:rsidR="00CA37A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կլինենք</w:t>
      </w:r>
      <w:r w:rsidR="00CA37A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CA37A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հավատացյալներից</w:t>
      </w:r>
      <w:r w:rsidR="008C1E9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»:</w:t>
      </w:r>
      <w:r w:rsidR="00CA37A0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CA37A0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(</w:t>
      </w:r>
      <w:r w:rsidR="00CA37A0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Ղուրան</w:t>
      </w:r>
      <w:r w:rsidR="00CA37A0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6:27)</w:t>
      </w:r>
    </w:p>
    <w:p w14:paraId="6E39E3AE" w14:textId="77777777" w:rsidR="004B005C" w:rsidRPr="00DD5E93" w:rsidRDefault="004B005C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B05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Մուհամմեդն</w:t>
      </w:r>
      <w:r w:rsidR="00AF6B1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AF6B1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AF6B1F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''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Ամենաերջանիկ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մարդը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նրանց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աշխարհում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ովքեր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դատապարտված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են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Կրակի</w:t>
      </w:r>
      <w:r w:rsidR="008C1E9D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(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Դժոխքի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)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Դատաստանի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Օրը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կընկղմվեն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Կրակի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մեջ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մեկ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անգամ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Այնուհետ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նրան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կհարցնեն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. </w:t>
      </w:r>
      <w:r w:rsidR="008C1E9D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Ադամի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որդի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՞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դու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տեսել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ես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որևէ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բարիք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՞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դու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փորձել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ես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որևէ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օրհնանք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:''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Այսպիսով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նա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կասի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.''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Ոչ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Աստծո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անունով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օվ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Տեր</w:t>
      </w:r>
      <w:r w:rsidR="008C1E9D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AF6B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="00AF6B1F" w:rsidRPr="00DD5E93">
        <w:rPr>
          <w:rFonts w:asciiTheme="majorBidi" w:hAnsiTheme="majorBidi" w:cstheme="majorBidi"/>
          <w:color w:val="00B050"/>
          <w:sz w:val="24"/>
          <w:szCs w:val="24"/>
          <w:lang w:val="hy-AM"/>
        </w:rPr>
        <w:t xml:space="preserve"> </w:t>
      </w:r>
      <w:r w:rsidR="00AF6B1F"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70"/>
      </w:r>
    </w:p>
    <w:p w14:paraId="3DE06B05" w14:textId="77777777" w:rsidR="00B96D3F" w:rsidRPr="00DD5E93" w:rsidRDefault="00B96D3F" w:rsidP="00B96D3F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65766C5D" w14:textId="77777777" w:rsidR="00DA43A5" w:rsidRPr="00DD5E93" w:rsidRDefault="00B96D3F" w:rsidP="00B96D3F">
      <w:pPr>
        <w:bidi w:val="0"/>
        <w:spacing w:after="0"/>
        <w:jc w:val="center"/>
        <w:outlineLvl w:val="0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ro-RO"/>
        </w:rPr>
        <w:t>(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3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ro-RO"/>
        </w:rPr>
        <w:t>)</w:t>
      </w:r>
      <w:r w:rsidR="00DA43A5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DA43A5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Ի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րական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ճշմարտություն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և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ներքին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խաղաղություն</w:t>
      </w:r>
    </w:p>
    <w:p w14:paraId="0B282BEB" w14:textId="77777777" w:rsidR="00B96D3F" w:rsidRPr="00DD5E93" w:rsidRDefault="00B96D3F" w:rsidP="00B96D3F">
      <w:pPr>
        <w:bidi w:val="0"/>
        <w:spacing w:after="0"/>
        <w:ind w:left="60" w:firstLine="709"/>
        <w:jc w:val="center"/>
        <w:outlineLvl w:val="0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1F297AB7" w14:textId="77777777" w:rsidR="00DA43A5" w:rsidRPr="00DD5E93" w:rsidRDefault="00DA43A5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Իրական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երջանկություն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խաղաղություն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կարելի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գտնել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հնազանդվելով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աշխարհի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Արարչի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Պաշտպանի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պատվիրաններին</w:t>
      </w:r>
      <w:r w:rsidR="0097541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D313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ասում</w:t>
      </w:r>
      <w:r w:rsidR="006D313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6D313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6D3138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155575A1" w14:textId="77777777" w:rsidR="00DA43A5" w:rsidRPr="00DD5E93" w:rsidRDefault="008C1E9D" w:rsidP="00B96D3F">
      <w:pPr>
        <w:bidi w:val="0"/>
        <w:spacing w:after="0"/>
        <w:ind w:left="60" w:firstLine="709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lastRenderedPageBreak/>
        <w:t>«</w:t>
      </w:r>
      <w:r w:rsidR="00DA43A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Իրոք</w:t>
      </w:r>
      <w:r w:rsidR="00DA43A5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6D31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Աստծո</w:t>
      </w:r>
      <w:r w:rsidR="006D31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D31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հիշատակությունը</w:t>
      </w:r>
      <w:r w:rsidR="006D31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A43A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հանգստություն</w:t>
      </w:r>
      <w:r w:rsidR="00DA43A5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A43A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DA43A5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A43A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պարգևում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6D31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6D3138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(</w:t>
      </w:r>
      <w:r w:rsidR="006D3138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Ղուրան</w:t>
      </w:r>
      <w:r w:rsidR="006D3138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13:28)</w:t>
      </w:r>
    </w:p>
    <w:p w14:paraId="0A8E6F58" w14:textId="77777777" w:rsidR="00321F68" w:rsidRPr="00DD5E93" w:rsidRDefault="00321F68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Մյուս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կողմից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շրջվում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աշխարհում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կունենա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դժվար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կյանք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15522BE2" w14:textId="77777777" w:rsidR="00321F68" w:rsidRPr="00DD5E93" w:rsidRDefault="008C1E9D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321F6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Սակայն</w:t>
      </w:r>
      <w:r w:rsidR="00321F6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21F6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321F6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321F6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ով</w:t>
      </w:r>
      <w:r w:rsidR="00321F6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21F6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շրջվում</w:t>
      </w:r>
      <w:r w:rsidR="00321F6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21F6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321F6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21F6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Ղուրանից</w:t>
      </w:r>
      <w:r w:rsidR="00321F68" w:rsidRPr="00DD5E93">
        <w:rPr>
          <w:rStyle w:val="FootnoteReference"/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footnoteReference w:id="71"/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21F6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կունենա</w:t>
      </w:r>
      <w:r w:rsidR="00321F6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21F6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դժվար</w:t>
      </w:r>
      <w:r w:rsidR="00321F6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21F6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կյանք</w:t>
      </w:r>
      <w:r w:rsidR="00321F6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21F6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321F6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21F6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Մենք</w:t>
      </w:r>
      <w:r w:rsidR="00321F6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21F6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Դատաստանի</w:t>
      </w:r>
      <w:r w:rsidR="00321F6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21F6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օրը</w:t>
      </w:r>
      <w:r w:rsidR="00321F6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21F6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</w:t>
      </w:r>
      <w:r w:rsidR="00321F6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21F6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կույր</w:t>
      </w:r>
      <w:r w:rsidR="00321F6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21F6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հարություն</w:t>
      </w:r>
      <w:r w:rsidR="00321F6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21F6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կտանք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321F6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: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21F68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(</w:t>
      </w:r>
      <w:r w:rsidR="00321F68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Ղուրան</w:t>
      </w:r>
      <w:r w:rsidR="00321F68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20:124)</w:t>
      </w:r>
    </w:p>
    <w:p w14:paraId="0C6A3753" w14:textId="77777777" w:rsidR="00321F68" w:rsidRPr="00DD5E93" w:rsidRDefault="00321F68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բացատրել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թե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ինչու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որոշ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մարդիկ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ինքնասպանություն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գործում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վայելում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նյութական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հարմարավետություն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ինչը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գումարով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գնել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5279F5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Օրինակ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տեսեք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Քեթ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Սթիվենսին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այժմ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Յուսուֆ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Իսլամին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նախկին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հայտնի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երգչին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սովոր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գիշերվա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ընթացքում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երբեմն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վաստակել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150,000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դոլար</w:t>
      </w:r>
      <w:r w:rsidR="0097541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0E71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Իսլամ</w:t>
      </w:r>
      <w:r w:rsidR="000E71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71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ընդունելուց</w:t>
      </w:r>
      <w:r w:rsidR="000E71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71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հետո</w:t>
      </w:r>
      <w:r w:rsidR="000E71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="000E71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0E71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71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գտավ</w:t>
      </w:r>
      <w:r w:rsidR="000E71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71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իրական</w:t>
      </w:r>
      <w:r w:rsidR="000E71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71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երջանկություն</w:t>
      </w:r>
      <w:r w:rsidR="000E71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71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0E71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71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խաղաղություն</w:t>
      </w:r>
      <w:r w:rsidR="0097541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="000E71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որը</w:t>
      </w:r>
      <w:r w:rsidR="000E71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71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="000E71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71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չէր</w:t>
      </w:r>
      <w:r w:rsidR="000E71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71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գտել</w:t>
      </w:r>
      <w:r w:rsidR="000E71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71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նյութական</w:t>
      </w:r>
      <w:r w:rsidR="000E71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71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հաջողության</w:t>
      </w:r>
      <w:r w:rsidR="000E71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0E7143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="000E7143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  <w:r w:rsidR="000E7143"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72"/>
      </w:r>
    </w:p>
    <w:p w14:paraId="61D923CC" w14:textId="77777777" w:rsidR="000E7143" w:rsidRPr="00DD5E93" w:rsidRDefault="005279F5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Իսլամ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ընդունած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մարդկանց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պատմությունները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ընթերցելու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համար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խնդրում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այցելեք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hyperlink r:id="rId37" w:history="1">
        <w:r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www.islam-guide.com/stories</w:t>
        </w:r>
      </w:hyperlink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ընթերցեք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'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Ինչու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Իսլամը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ընտրությունը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'</w:t>
      </w:r>
      <w:r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73"/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աշխատությունը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կայքում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գրքի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դուք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ընթերցել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մարդկանց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մտքերը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զգացմունքները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ովքեր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երկրներից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ունեն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տարբեր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խավեր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կրթական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մակարդակներ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623F2F3C" w14:textId="77777777" w:rsidR="00B96D3F" w:rsidRPr="00DD5E93" w:rsidRDefault="00B96D3F" w:rsidP="00B96D3F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2D0400BE" w14:textId="77777777" w:rsidR="00322819" w:rsidRPr="00DD5E93" w:rsidRDefault="00B96D3F" w:rsidP="00B96D3F">
      <w:pPr>
        <w:bidi w:val="0"/>
        <w:spacing w:after="0"/>
        <w:jc w:val="center"/>
        <w:outlineLvl w:val="0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ro-RO"/>
        </w:rPr>
        <w:t>(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4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ro-RO"/>
        </w:rPr>
        <w:t>)</w:t>
      </w:r>
      <w:r w:rsidR="00322819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22819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Ն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ախկին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բոլոր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մեղքերի</w:t>
      </w:r>
      <w:r w:rsidR="000C129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0C129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թողությունը</w:t>
      </w:r>
    </w:p>
    <w:p w14:paraId="0D9D3ABD" w14:textId="77777777" w:rsidR="00B96D3F" w:rsidRPr="00DD5E93" w:rsidRDefault="00B96D3F" w:rsidP="00B96D3F">
      <w:pPr>
        <w:bidi w:val="0"/>
        <w:spacing w:after="0"/>
        <w:ind w:left="60" w:firstLine="709"/>
        <w:jc w:val="center"/>
        <w:outlineLvl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</w:pPr>
    </w:p>
    <w:p w14:paraId="63E32399" w14:textId="77777777" w:rsidR="00B96D3F" w:rsidRPr="00DD5E93" w:rsidRDefault="000217B3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որևէ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Իսլամ</w:t>
      </w:r>
      <w:r w:rsidR="00F8412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F8412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ընդունում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ներում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բոլոր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նախկին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մեղքերը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չար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արարքները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անունով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մարդ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եկավ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F8412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F8412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. </w:t>
      </w:r>
    </w:p>
    <w:p w14:paraId="1BD9949A" w14:textId="77777777" w:rsidR="000217B3" w:rsidRPr="00DD5E93" w:rsidRDefault="008C1E9D" w:rsidP="00B96D3F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Տուր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ինձ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քո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աջ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ձեռքը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այնպես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,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ես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վիճակի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լինեմ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տալ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քեզ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իմ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հավատարմության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գրավականը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Մարգարեն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(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Խ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)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երկարեց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իր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աջ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ձեռքը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="000217B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Ամրը</w:t>
      </w:r>
      <w:r w:rsidR="000217B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ետ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պահեց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իր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ձեռքը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Մարգարեն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(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Խ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</w:t>
      </w:r>
      <w:r w:rsidR="00975417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)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 «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</w:t>
      </w:r>
      <w:r w:rsidR="00E03FC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՞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նչ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կատարվում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քեզ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հետ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օվ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Ամր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Նա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պատասխանեց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 «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Ես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մի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պայման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ունեմ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Մարգարեն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(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Խ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)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հարցրեց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«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</w:t>
      </w:r>
      <w:r w:rsidR="00E03FC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՞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նչ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պայման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Ամրն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ասաց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«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Աստված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ների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իմ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մեղքերը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Մարգարեն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(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Խ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)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ասաց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«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՞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դու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տեղյակ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չես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Իսլամ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ընդունելը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մաքրում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նախկին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բոլոր</w:t>
      </w:r>
      <w:r w:rsidR="003B640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8412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մեղքերը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F8412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="00F84122"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74"/>
      </w:r>
    </w:p>
    <w:p w14:paraId="0526A0A1" w14:textId="77777777" w:rsidR="00B96D3F" w:rsidRPr="00DD5E93" w:rsidRDefault="002E5CAE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lastRenderedPageBreak/>
        <w:t>Իսլամ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ընդունելուց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անհատը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812D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պարգև</w:t>
      </w:r>
      <w:r w:rsidR="005812D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812D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5812D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812D2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ստանում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չար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արարքների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համար</w:t>
      </w:r>
      <w:r w:rsidR="005812D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,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ըստ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="005812D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="005812D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հետևյալ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խոսքերի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="005812D2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</w:p>
    <w:p w14:paraId="35ECFB4F" w14:textId="77777777" w:rsidR="002E5CAE" w:rsidRPr="00DD5E93" w:rsidRDefault="008C1E9D" w:rsidP="00B96D3F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Ձեր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Տերը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Ով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օրհնյալ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բարձրյալ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ամենգթասիրտն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975417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Եթե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որևէ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մեկը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մտադիր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բարիք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գործել</w:t>
      </w:r>
      <w:r w:rsidR="00975417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,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սակայն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չի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5812D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գործում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բարի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գործը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5812D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գրառվում</w:t>
      </w:r>
      <w:r w:rsidR="005812D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5812D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5812D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նրա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համար</w:t>
      </w:r>
      <w:r w:rsidR="00975417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Եվ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եթե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նա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կատար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ածի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դա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պարգև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կստանա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տասից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յոթ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հարյուր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անգամ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կամ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ավելի</w:t>
      </w:r>
      <w:r w:rsidR="005812D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5812D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="00975417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բարի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գործի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պարգևը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5812D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գրառվում</w:t>
      </w:r>
      <w:r w:rsidR="005812D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5812D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5812D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նրա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համար</w:t>
      </w:r>
      <w:r w:rsidR="00975417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Եվ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եթե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որևէ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մեկը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մտադիր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չար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արարք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գործել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սակայն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չի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5812D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գործում</w:t>
      </w:r>
      <w:r w:rsidR="003B640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դա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5812D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նրա</w:t>
      </w:r>
      <w:r w:rsidR="005812D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5812D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համար</w:t>
      </w:r>
      <w:r w:rsidR="005812D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5812D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գրառվում</w:t>
      </w:r>
      <w:r w:rsidR="005812D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5812D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5812D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բարի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արարք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Եվ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եթե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նա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5812D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գործում</w:t>
      </w:r>
      <w:r w:rsidR="005812D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5812D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5812D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դա</w:t>
      </w:r>
      <w:r w:rsidR="005812D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5812D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ապա</w:t>
      </w:r>
      <w:r w:rsidR="005812D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5812D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նրա</w:t>
      </w:r>
      <w:r w:rsidR="005812D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5812D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դեմ</w:t>
      </w:r>
      <w:r w:rsidR="005812D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5812D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գրառվում</w:t>
      </w:r>
      <w:r w:rsidR="005812D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5812D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3B640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վատ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արարք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կամ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E5CA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Աստված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5812D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մաքրում</w:t>
      </w:r>
      <w:r w:rsidR="005812D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5812D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35735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2E5CA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="002E5CAE" w:rsidRPr="00DD5E93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hy-AM"/>
        </w:rPr>
        <w:footnoteReference w:id="75"/>
      </w:r>
    </w:p>
    <w:p w14:paraId="5F71CFBA" w14:textId="77777777" w:rsidR="00E10E66" w:rsidRPr="00DD5E93" w:rsidRDefault="00E10E66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br w:type="page"/>
      </w:r>
    </w:p>
    <w:p w14:paraId="2C3AFE18" w14:textId="77777777" w:rsidR="004974BC" w:rsidRPr="00DD5E93" w:rsidRDefault="004974BC" w:rsidP="00E10E66">
      <w:pPr>
        <w:bidi w:val="0"/>
        <w:spacing w:after="0"/>
        <w:jc w:val="center"/>
        <w:outlineLvl w:val="0"/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lastRenderedPageBreak/>
        <w:t>ԳԼՈՒԽ</w:t>
      </w:r>
      <w:r w:rsidR="003B640A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3</w:t>
      </w:r>
    </w:p>
    <w:p w14:paraId="6E32AB4B" w14:textId="77777777" w:rsidR="004974BC" w:rsidRPr="00DD5E93" w:rsidRDefault="004974BC" w:rsidP="00E10E66">
      <w:pPr>
        <w:bidi w:val="0"/>
        <w:spacing w:after="0"/>
        <w:ind w:left="60"/>
        <w:jc w:val="center"/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ԸՆԴՀԱՆՈՒՐ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ՏԵՂԵԿՈՒԹՅՈՒՆ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ԻՍԼԱՄԻ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ՄԱՍԻՆ</w:t>
      </w:r>
    </w:p>
    <w:p w14:paraId="28E24E83" w14:textId="77777777" w:rsidR="004974BC" w:rsidRPr="00DD5E93" w:rsidRDefault="004974BC" w:rsidP="00E10E66">
      <w:pPr>
        <w:bidi w:val="0"/>
        <w:spacing w:after="0"/>
        <w:jc w:val="center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Ի</w:t>
      </w:r>
      <w:r w:rsidR="00E10E6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՞նչ</w:t>
      </w:r>
      <w:r w:rsidR="00E10E6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E10E6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է</w:t>
      </w:r>
      <w:r w:rsidR="00E10E6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E10E6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իսլամը</w:t>
      </w:r>
    </w:p>
    <w:p w14:paraId="0CEAD195" w14:textId="77777777" w:rsidR="00E10E66" w:rsidRPr="00DD5E93" w:rsidRDefault="00E10E66" w:rsidP="00E10E66">
      <w:pPr>
        <w:bidi w:val="0"/>
        <w:spacing w:after="0"/>
        <w:ind w:left="60" w:firstLine="709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</w:pPr>
    </w:p>
    <w:p w14:paraId="2776FA60" w14:textId="77777777" w:rsidR="00AD1F9C" w:rsidRPr="00DD5E93" w:rsidRDefault="00AD1F9C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Իսլամ</w:t>
      </w:r>
      <w:r w:rsidR="003B640A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նշանակում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ընդունել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հնազանդվել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ուսմունքներին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հայտնել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վերջին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մարգարեին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Մուհամմեդին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):</w:t>
      </w:r>
    </w:p>
    <w:p w14:paraId="1A700606" w14:textId="77777777" w:rsidR="00E10E66" w:rsidRPr="00DD5E93" w:rsidRDefault="00E10E66" w:rsidP="00E10E66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56A3E327" w14:textId="77777777" w:rsidR="00AD1F9C" w:rsidRPr="00DD5E93" w:rsidRDefault="00AD1F9C" w:rsidP="00E10E66">
      <w:pPr>
        <w:bidi w:val="0"/>
        <w:spacing w:after="0"/>
        <w:ind w:left="60"/>
        <w:jc w:val="center"/>
        <w:outlineLvl w:val="0"/>
        <w:rPr>
          <w:rFonts w:asciiTheme="majorBidi" w:eastAsia="Tahoma" w:hAnsiTheme="majorBidi" w:cstheme="majorBidi"/>
          <w:b/>
          <w:bCs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Իսլամական</w:t>
      </w:r>
      <w:r w:rsidR="003B640A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որոշ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հիմնական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հավատքները</w:t>
      </w:r>
    </w:p>
    <w:p w14:paraId="684E3A3D" w14:textId="77777777" w:rsidR="00E10E66" w:rsidRPr="00DD5E93" w:rsidRDefault="00E10E66" w:rsidP="00E10E66">
      <w:pPr>
        <w:bidi w:val="0"/>
        <w:spacing w:after="0"/>
        <w:ind w:left="60" w:firstLine="709"/>
        <w:jc w:val="center"/>
        <w:outlineLvl w:val="0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1C1D25A8" w14:textId="77777777" w:rsidR="00AD1F9C" w:rsidRPr="00DD5E93" w:rsidRDefault="00E10E66" w:rsidP="00542AC0">
      <w:pPr>
        <w:bidi w:val="0"/>
        <w:spacing w:after="0"/>
        <w:ind w:left="60" w:firstLine="709"/>
        <w:outlineLvl w:val="0"/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</w:pP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ro-RO"/>
        </w:rPr>
        <w:t>(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>1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ro-RO"/>
        </w:rPr>
        <w:t>)</w:t>
      </w:r>
      <w:r w:rsidR="00AD1F9C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AD1F9C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Հ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ավատք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աստծուն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>.</w:t>
      </w:r>
    </w:p>
    <w:p w14:paraId="253A5C4C" w14:textId="77777777" w:rsidR="00AD1F9C" w:rsidRPr="00DD5E93" w:rsidRDefault="007354A7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Մահմեդականները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հավատք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ընծայում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եզակի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անհամեմատելի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Աստծուն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Ով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չունի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որդի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գործընկեր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չունի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երկրպագության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իրավունք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բացառությամբ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="0097541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ճշմարիտ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="0097541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յուրաքանչյուր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աստվածություն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կեղծ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="00975417"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ունի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ամենահոյակապ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անունները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վսեմ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կատարյալ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ածականներ</w:t>
      </w:r>
      <w:r w:rsidR="004B4DF8"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ոք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կիսում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աստվածությունը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ածականները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նկարագրում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Իրեն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.</w:t>
      </w:r>
    </w:p>
    <w:p w14:paraId="4AF3A746" w14:textId="77777777" w:rsidR="004B4DF8" w:rsidRPr="00DD5E93" w:rsidRDefault="0035735E" w:rsidP="00E10E66">
      <w:pPr>
        <w:bidi w:val="0"/>
        <w:spacing w:after="0"/>
        <w:ind w:left="60" w:firstLine="709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Ասա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«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Աստված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34409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,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Մեկը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Աստված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Ում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արարածները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դիմում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իրենց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կարիքների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համար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չի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ծնում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ոչ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էլ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ծնվել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ոչ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ոք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գոյություն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չունի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B4DF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պես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»»</w:t>
      </w:r>
      <w:r w:rsidR="004B4DF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:</w:t>
      </w:r>
      <w:r w:rsidR="00422115" w:rsidRPr="00DD5E93">
        <w:rPr>
          <w:rFonts w:asciiTheme="majorBidi" w:hAnsiTheme="majorBidi" w:cstheme="majorBidi"/>
          <w:color w:val="FF0000"/>
          <w:sz w:val="24"/>
          <w:szCs w:val="24"/>
          <w:lang w:val="hy-AM"/>
        </w:rPr>
        <w:t xml:space="preserve"> </w:t>
      </w:r>
      <w:r w:rsidR="00422115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>(</w:t>
      </w:r>
      <w:r w:rsidR="00422115" w:rsidRPr="00DD5E93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hy-AM"/>
        </w:rPr>
        <w:t>Ղուրան</w:t>
      </w:r>
      <w:r w:rsidR="00422115" w:rsidRPr="00DD5E9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hy-AM"/>
        </w:rPr>
        <w:t xml:space="preserve"> 112:1-4)</w:t>
      </w:r>
    </w:p>
    <w:p w14:paraId="00651634" w14:textId="77777777" w:rsidR="00572546" w:rsidRPr="00DD5E93" w:rsidRDefault="00572546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կարելի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կոչել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աղերսել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աղոթել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ցուցադրել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երկրպագության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որևէ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գործողություն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որևէ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մեկին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բացառությամբ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000000" w:themeColor="text1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  <w:t>:</w:t>
      </w:r>
    </w:p>
    <w:p w14:paraId="41118056" w14:textId="77777777" w:rsidR="00E10E66" w:rsidRPr="00DD5E93" w:rsidRDefault="00E10E66" w:rsidP="00E10E66">
      <w:pPr>
        <w:bidi w:val="0"/>
        <w:spacing w:after="0"/>
        <w:ind w:left="60"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</w:p>
    <w:p w14:paraId="57754CF7" w14:textId="77777777" w:rsidR="00572546" w:rsidRPr="00DD5E93" w:rsidRDefault="0035735E" w:rsidP="00542AC0">
      <w:pPr>
        <w:bidi w:val="0"/>
        <w:spacing w:after="0"/>
        <w:ind w:left="60" w:firstLine="709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inline distT="0" distB="0" distL="0" distR="0" wp14:anchorId="751AAC7E" wp14:editId="1B585463">
            <wp:extent cx="2466975" cy="1716405"/>
            <wp:effectExtent l="0" t="0" r="9525" b="0"/>
            <wp:docPr id="76" name="صورة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69345" w14:textId="77777777" w:rsidR="00572546" w:rsidRPr="00DD5E93" w:rsidRDefault="00572546" w:rsidP="00E10E66">
      <w:pPr>
        <w:bidi w:val="0"/>
        <w:spacing w:after="0"/>
        <w:ind w:left="60" w:firstLine="709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112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գլուխը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գրված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արաբերեն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գեղագրությամբ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</w:t>
      </w:r>
    </w:p>
    <w:p w14:paraId="5F1C9B5A" w14:textId="77777777" w:rsidR="00E10E66" w:rsidRPr="00DD5E93" w:rsidRDefault="00E10E66" w:rsidP="00E10E66">
      <w:pPr>
        <w:bidi w:val="0"/>
        <w:spacing w:after="0"/>
        <w:ind w:left="60" w:firstLine="709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</w:p>
    <w:p w14:paraId="6780AB01" w14:textId="77777777" w:rsidR="00941C3B" w:rsidRPr="00DD5E93" w:rsidRDefault="00941C3B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ինքնին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Ամենաբարձրյալն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Արարիչը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Ինքնիշխանը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232F7" w:rsidRPr="00DD5E93">
        <w:rPr>
          <w:rFonts w:ascii="Tahoma" w:eastAsia="Tahoma" w:hAnsi="Tahoma" w:cs="Tahoma"/>
          <w:sz w:val="24"/>
          <w:szCs w:val="24"/>
          <w:lang w:val="hy-AM"/>
        </w:rPr>
        <w:t>ամբողջ</w:t>
      </w:r>
      <w:r w:rsidR="001232F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232F7" w:rsidRPr="00DD5E93">
        <w:rPr>
          <w:rFonts w:ascii="Tahoma" w:eastAsia="Tahoma" w:hAnsi="Tahoma" w:cs="Tahoma"/>
          <w:sz w:val="24"/>
          <w:szCs w:val="24"/>
          <w:lang w:val="hy-AM"/>
        </w:rPr>
        <w:t>տիեզերքի</w:t>
      </w:r>
      <w:r w:rsidR="001232F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ամենի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Մատակարարը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կառավարում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ամենը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չունի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արարածներից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որևէ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մեկի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կարիքը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բոլոր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արարածները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lastRenderedPageBreak/>
        <w:t>իրենց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կարիքներով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կախված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Նրանից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ամենատես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ամենը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D7BA8" w:rsidRPr="00DD5E93">
        <w:rPr>
          <w:rFonts w:ascii="Tahoma" w:eastAsia="Tahoma" w:hAnsi="Tahoma" w:cs="Tahoma"/>
          <w:sz w:val="24"/>
          <w:szCs w:val="24"/>
          <w:lang w:val="hy-AM"/>
        </w:rPr>
        <w:t>ունկնդ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ր</w:t>
      </w:r>
      <w:r w:rsidR="00CD7BA8"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ղ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ամենագիտակն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Կատարյալ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ձևով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գիտելիքը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ներառում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ամենը</w:t>
      </w:r>
      <w:r w:rsidR="00CD7BA8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բացահայտ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գաղտնի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,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հասարակական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մասնավոր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տեղյակ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թե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ինչ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տեղի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ունեցել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ինչ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տեղի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կունենա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տեղի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կունենա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Ամբողջ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աշխարհում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ոչինչ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տեղի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ունենում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առանց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կամքի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Ինչ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ցանկանում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975417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տեղի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ունենում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ինչ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ցանկանում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տեղի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ունենում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երբեք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ունենա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կամքը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վեր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բոլոր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արարածների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կամքից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ունի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ամենի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իշխանությունը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վիճակի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կատարել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ամենը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CD7BA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Ամենափառավոր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D7BA8" w:rsidRPr="00DD5E93">
        <w:rPr>
          <w:rFonts w:ascii="Tahoma" w:eastAsia="Tahoma" w:hAnsi="Tahoma" w:cs="Tahoma"/>
          <w:sz w:val="24"/>
          <w:szCs w:val="24"/>
          <w:lang w:val="hy-AM"/>
        </w:rPr>
        <w:t>Ամենագթասիրտ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Ամենաբարերարն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խոսքերից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մեկի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Մուհամմեդը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D7BA8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CD7BA8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ասաց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ավելի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գթասիրտ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արարածների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նկատմամբ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քան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մայրը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զավակի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671D6D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76"/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զերծ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անարդարությունից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բռնապետությունից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Ամենաիմաստունն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բոլոր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արարքների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որոշումների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Եթե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որևէ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մեկը</w:t>
      </w:r>
      <w:r w:rsidR="00CD7BA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D7BA8" w:rsidRPr="00DD5E93">
        <w:rPr>
          <w:rFonts w:ascii="Tahoma" w:eastAsia="Tahoma" w:hAnsi="Tahoma" w:cs="Tahoma"/>
          <w:sz w:val="24"/>
          <w:szCs w:val="24"/>
          <w:lang w:val="hy-AM"/>
        </w:rPr>
        <w:t>Աստծուց</w:t>
      </w:r>
      <w:r w:rsidR="00CD7BA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D7BA8" w:rsidRPr="00DD5E93">
        <w:rPr>
          <w:rFonts w:ascii="Tahoma" w:eastAsia="Tahoma" w:hAnsi="Tahoma" w:cs="Tahoma"/>
          <w:sz w:val="24"/>
          <w:szCs w:val="24"/>
          <w:lang w:val="hy-AM"/>
        </w:rPr>
        <w:t>ցանկանում</w:t>
      </w:r>
      <w:r w:rsidR="00CD7BA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D7BA8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որևէ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բան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ուղղակիորեն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խնդրել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դա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671D6D" w:rsidRPr="00DD5E93">
        <w:rPr>
          <w:rFonts w:ascii="Tahoma" w:eastAsia="Tahoma" w:hAnsi="Tahoma" w:cs="Tahoma"/>
          <w:sz w:val="24"/>
          <w:szCs w:val="24"/>
          <w:lang w:val="hy-AM"/>
        </w:rPr>
        <w:t>առանց</w:t>
      </w:r>
      <w:r w:rsidR="00671D6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D7BA8" w:rsidRPr="00DD5E93">
        <w:rPr>
          <w:rFonts w:ascii="Tahoma" w:eastAsia="Tahoma" w:hAnsi="Tahoma" w:cs="Tahoma"/>
          <w:sz w:val="24"/>
          <w:szCs w:val="24"/>
          <w:lang w:val="hy-AM"/>
        </w:rPr>
        <w:t>որևէ</w:t>
      </w:r>
      <w:r w:rsidR="00CD7BA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D7BA8" w:rsidRPr="00DD5E93">
        <w:rPr>
          <w:rFonts w:ascii="Tahoma" w:eastAsia="Tahoma" w:hAnsi="Tahoma" w:cs="Tahoma"/>
          <w:sz w:val="24"/>
          <w:szCs w:val="24"/>
          <w:lang w:val="hy-AM"/>
        </w:rPr>
        <w:t>մեկի</w:t>
      </w:r>
      <w:r w:rsidR="00CD7BA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D7BA8" w:rsidRPr="00DD5E93">
        <w:rPr>
          <w:rFonts w:ascii="Tahoma" w:eastAsia="Tahoma" w:hAnsi="Tahoma" w:cs="Tahoma"/>
          <w:sz w:val="24"/>
          <w:szCs w:val="24"/>
          <w:lang w:val="hy-AM"/>
        </w:rPr>
        <w:t>միջնորդության</w:t>
      </w:r>
      <w:r w:rsidR="00CD7BA8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4E2D2100" w14:textId="77777777" w:rsidR="008370C9" w:rsidRPr="00DD5E93" w:rsidRDefault="008370C9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Հիսուսը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Հիսուսը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77"/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Նույնիսկ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Հիսուսը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ժխտում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8D166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3457DC76" w14:textId="77777777" w:rsidR="008370C9" w:rsidRPr="00DD5E93" w:rsidRDefault="0035735E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Իրոք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ովքեր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ասում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</w:t>
      </w:r>
      <w:r w:rsidR="00055A5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Աստված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հանդիսանում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D166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Մեսսիա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8D166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Հիսուս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Մարիամի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D166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որդի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հավատք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չեն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ըն</w:t>
      </w:r>
      <w:r w:rsidR="0097541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ծայում</w:t>
      </w:r>
      <w:r w:rsidR="0097541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: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Մեսսիան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ասաց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«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Իսրայելի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զավակներ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երկրպագեք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Աստծուն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իմ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Տիրոջը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ձեր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Տիրոջը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ով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գործընկեր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վերագրում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Աստծո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երկրպագության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հետ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Աստված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համար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արգելում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Դրախտը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տունն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Կրակը</w:t>
      </w:r>
      <w:r w:rsidR="0097541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,</w:t>
      </w:r>
      <w:r w:rsidR="008D1665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(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Դժոխքը</w:t>
      </w:r>
      <w:r w:rsidR="008D1665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)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Սխալվողների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Style w:val="FootnoteReference"/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footnoteReference w:id="78"/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համար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գոյություն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չունեն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370C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օգնականներ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»:</w:t>
      </w:r>
      <w:r w:rsidR="008370C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D1665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8370C9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8370C9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5:72</w:t>
      </w:r>
      <w:r w:rsidR="008D1665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)</w:t>
      </w:r>
    </w:p>
    <w:p w14:paraId="29B15E14" w14:textId="77777777" w:rsidR="007E3362" w:rsidRPr="00DD5E93" w:rsidRDefault="007E3362" w:rsidP="00542AC0">
      <w:pPr>
        <w:bidi w:val="0"/>
        <w:spacing w:after="0"/>
        <w:ind w:left="60"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երրորդություն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</w:t>
      </w:r>
      <w:r w:rsidR="00055A5D" w:rsidRPr="00DD5E93">
        <w:rPr>
          <w:rFonts w:ascii="Tahoma" w:eastAsia="Tahoma" w:hAnsi="Tahoma" w:cs="Tahoma"/>
          <w:sz w:val="24"/>
          <w:szCs w:val="24"/>
          <w:lang w:val="hy-AM"/>
        </w:rPr>
        <w:t>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1472FC7C" w14:textId="77777777" w:rsidR="007E3362" w:rsidRPr="00DD5E93" w:rsidRDefault="0035735E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«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Իրոք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ովքեր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ասում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055A5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,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Աստված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երեքից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երրորդն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երրորդության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»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երբ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գոյություն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չունի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ոչ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մի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աստված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բացառությամբ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մեկ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Աստծո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հավատք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չեն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ընծայել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Եթե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չհրաժարվեն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իրենց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խոսքերից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իրոք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ցավալի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պատիժ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կպատահի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նրանցից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անհավատներին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՞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ք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չեն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ապաշխարհի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Աստծուն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խնդրի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թողությունը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Քանի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Աստված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Ամենաներող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Ամենագթասիրտն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Մեսսիան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Հիսուսը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Մարիամի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որդին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ոչ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ավելին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էր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քան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...»</w:t>
      </w:r>
      <w:r w:rsidR="007E336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E3362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7E3362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7E3362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5:73-75)</w:t>
      </w:r>
    </w:p>
    <w:p w14:paraId="1A4CE502" w14:textId="77777777" w:rsidR="00A835A6" w:rsidRPr="00DD5E93" w:rsidRDefault="00A835A6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Իսլամը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ժխտում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հանգստացել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արարման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յոթերորդ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մարտի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մտավ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հրեշտակներից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մարդկության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խանդոտ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ծրագրավորողն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ինչ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մարդկային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lastRenderedPageBreak/>
        <w:t>էակ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մարմնավորվել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ժխտում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որևէ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մարդու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վերագրությունը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="00055A5D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ամենը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համարվում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անարգանք</w:t>
      </w:r>
      <w:r w:rsidR="00255D99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Բարձրյալ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զերծ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ամեն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անկատարից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երբեք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հոգնում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167F02" w:rsidRPr="00DD5E93">
        <w:rPr>
          <w:rFonts w:ascii="Tahoma" w:eastAsia="Tahoma" w:hAnsi="Tahoma" w:cs="Tahoma"/>
          <w:sz w:val="24"/>
          <w:szCs w:val="24"/>
          <w:lang w:val="hy-AM"/>
        </w:rPr>
        <w:t>թմրում</w:t>
      </w:r>
      <w:r w:rsidR="00255D99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55D99"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="00255D9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55D99" w:rsidRPr="00DD5E93">
        <w:rPr>
          <w:rFonts w:ascii="Tahoma" w:eastAsia="Tahoma" w:hAnsi="Tahoma" w:cs="Tahoma"/>
          <w:sz w:val="24"/>
          <w:szCs w:val="24"/>
          <w:lang w:val="hy-AM"/>
        </w:rPr>
        <w:t>քնում</w:t>
      </w:r>
      <w:r w:rsidR="00167F02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12FA4DE7" w14:textId="77777777" w:rsidR="00290968" w:rsidRPr="00DD5E93" w:rsidRDefault="00290968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Արաբերեն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Ալլահ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բառը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նշանակում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35735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ճշմարիտ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ամբողջ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տիեզերքը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Ալլահ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բառը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անունն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կիրառում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արաբախոսները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քրիստոնյաները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բառը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կարելի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կիրառել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բնութագրելու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որևէ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բացի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ճշմարիտ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Աստծուց</w:t>
      </w:r>
      <w:r w:rsidR="00055A5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Արաբերեն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Ալլահ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բառը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կարելի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հանդիպել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2150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անգամ</w:t>
      </w:r>
      <w:r w:rsidR="00DA39D1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Արամերեն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լեզվի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սերտ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կապված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արաբերենի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լեզու</w:t>
      </w:r>
      <w:r w:rsidR="00055A5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055A5D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կիրառել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Հիսուսը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79"/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,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վերաբերվում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Ալլահի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278B5808" w14:textId="77777777" w:rsidR="00E10E66" w:rsidRPr="00DD5E93" w:rsidRDefault="00E10E66" w:rsidP="00E10E66">
      <w:pPr>
        <w:bidi w:val="0"/>
        <w:spacing w:after="0"/>
        <w:ind w:left="60"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27BCFED4" w14:textId="77777777" w:rsidR="00DA6AF8" w:rsidRPr="00DD5E93" w:rsidRDefault="00E10E66" w:rsidP="00542AC0">
      <w:pPr>
        <w:bidi w:val="0"/>
        <w:spacing w:after="0"/>
        <w:ind w:left="60" w:firstLine="709"/>
        <w:outlineLvl w:val="0"/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</w:pP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ro-RO"/>
        </w:rPr>
        <w:t>(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>2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ro-RO"/>
        </w:rPr>
        <w:t>)</w:t>
      </w:r>
      <w:r w:rsidR="00DA6AF8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DA6AF8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Հ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ավատք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հրեշտակներին</w:t>
      </w:r>
    </w:p>
    <w:p w14:paraId="1888CF47" w14:textId="77777777" w:rsidR="0078420E" w:rsidRPr="00DD5E93" w:rsidRDefault="0078420E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ընծայում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հրեշտակների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գոյությանը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պատվելի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արարածներ</w:t>
      </w:r>
      <w:r w:rsidR="00DA39D1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Հրեշտակները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երկրպագում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հնազանդ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գործում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ըստ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պատվիրանների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Հրեշտակներից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Գաբրիելը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իջեցրեց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):</w:t>
      </w:r>
    </w:p>
    <w:p w14:paraId="53849C7A" w14:textId="77777777" w:rsidR="00E10E66" w:rsidRPr="00DD5E93" w:rsidRDefault="00E10E66" w:rsidP="00E10E66">
      <w:pPr>
        <w:bidi w:val="0"/>
        <w:spacing w:after="0"/>
        <w:ind w:left="60"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2173CB50" w14:textId="77777777" w:rsidR="00E027E4" w:rsidRPr="00DD5E93" w:rsidRDefault="00E10E66" w:rsidP="00542AC0">
      <w:pPr>
        <w:bidi w:val="0"/>
        <w:spacing w:after="0"/>
        <w:ind w:left="60" w:firstLine="709"/>
        <w:outlineLvl w:val="0"/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</w:pP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ro-RO"/>
        </w:rPr>
        <w:t>(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>3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ro-RO"/>
        </w:rPr>
        <w:t>)</w:t>
      </w:r>
      <w:r w:rsidR="00E027E4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E027E4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Հ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ավատք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աստծո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հայտնած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գրքերին</w:t>
      </w:r>
    </w:p>
    <w:p w14:paraId="724B917A" w14:textId="77777777" w:rsidR="0009791C" w:rsidRPr="00DD5E93" w:rsidRDefault="0009791C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ընծայում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85BDE" w:rsidRPr="00DD5E93">
        <w:rPr>
          <w:rFonts w:ascii="Tahoma" w:eastAsia="Tahoma" w:hAnsi="Tahoma" w:cs="Tahoma"/>
          <w:sz w:val="24"/>
          <w:szCs w:val="24"/>
          <w:lang w:val="hy-AM"/>
        </w:rPr>
        <w:t>գրքերը</w:t>
      </w:r>
      <w:r w:rsidR="00985BD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հայտնել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մարգարեներին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մարդկության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ապացույց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ուղեցույց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գրքերից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հայտնել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Մուհամմեդին</w:t>
      </w:r>
      <w:r w:rsidR="00DA39D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85BDE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985BDE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="00DA39D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երաշխավորել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պաշտպանություն</w:t>
      </w:r>
      <w:r w:rsidR="00985BDE" w:rsidRPr="00DD5E93">
        <w:rPr>
          <w:rFonts w:ascii="Tahoma" w:eastAsia="Tahoma" w:hAnsi="Tahoma" w:cs="Tahoma"/>
          <w:sz w:val="24"/>
          <w:szCs w:val="24"/>
          <w:lang w:val="hy-AM"/>
        </w:rPr>
        <w:t>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յուրաքանչյուր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կորուպցի</w:t>
      </w:r>
      <w:r w:rsidR="00985BDE"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յից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աղավաղումից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5818F838" w14:textId="77777777" w:rsidR="0009791C" w:rsidRPr="00DD5E93" w:rsidRDefault="002F699A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09791C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Իրոք</w:t>
      </w:r>
      <w:r w:rsidR="0009791C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09791C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Մենք</w:t>
      </w:r>
      <w:r w:rsidR="0009791C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9791C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ուղարկել</w:t>
      </w:r>
      <w:r w:rsidR="0009791C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9791C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ենք</w:t>
      </w:r>
      <w:r w:rsidR="0009791C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9791C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Ղուրանը</w:t>
      </w:r>
      <w:r w:rsidR="0009791C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9791C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09791C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9791C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իրոք</w:t>
      </w:r>
      <w:r w:rsidR="0009791C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09791C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Մենք</w:t>
      </w:r>
      <w:r w:rsidR="0009791C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A39D1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կպաշտպանենք</w:t>
      </w:r>
      <w:r w:rsidR="0009791C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9791C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այդ</w:t>
      </w:r>
      <w:r w:rsidR="0009791C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9791C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կորուպցիայից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09791C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985BDE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09791C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09791C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15:9</w:t>
      </w:r>
      <w:r w:rsidR="00985BDE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)</w:t>
      </w:r>
    </w:p>
    <w:p w14:paraId="50F762C5" w14:textId="77777777" w:rsidR="00E10E66" w:rsidRPr="00DD5E93" w:rsidRDefault="00E10E66" w:rsidP="00E10E66">
      <w:pPr>
        <w:bidi w:val="0"/>
        <w:spacing w:after="0"/>
        <w:ind w:left="60"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3D950505" w14:textId="77777777" w:rsidR="005B1512" w:rsidRPr="00DD5E93" w:rsidRDefault="00E10E66" w:rsidP="00E10E66">
      <w:pPr>
        <w:bidi w:val="0"/>
        <w:spacing w:after="0"/>
        <w:ind w:left="60" w:firstLine="709"/>
        <w:jc w:val="both"/>
        <w:outlineLvl w:val="0"/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</w:pP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ro-RO"/>
        </w:rPr>
        <w:t>(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>4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ro-RO"/>
        </w:rPr>
        <w:t>)</w:t>
      </w:r>
      <w:r w:rsidR="005B1512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5B1512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Հ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ավատք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աստծո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մարգարեներին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և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առաքյալներին</w:t>
      </w:r>
    </w:p>
    <w:p w14:paraId="18EE6869" w14:textId="77777777" w:rsidR="00D94979" w:rsidRPr="00DD5E93" w:rsidRDefault="00D94979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ընծայում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մարգարեներին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առաքյալներին</w:t>
      </w:r>
      <w:r w:rsidR="00DA39D1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սկսած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Ադամից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ներառելով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Աբրահամին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3E732F" w:rsidRPr="00DD5E93">
        <w:rPr>
          <w:rFonts w:ascii="Tahoma" w:eastAsia="Tahoma" w:hAnsi="Tahoma" w:cs="Tahoma"/>
          <w:sz w:val="24"/>
          <w:szCs w:val="24"/>
          <w:lang w:val="hy-AM"/>
        </w:rPr>
        <w:t>Իսմայե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Իսահակին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Հակոբին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Մովսեսին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Հիսուսին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Սակայն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վերջանակ</w:t>
      </w:r>
      <w:r w:rsidR="003E732F"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ուղերձը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հավերժ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ուղերձի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հաստատումը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հայտնվել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Մուհամմեդին</w:t>
      </w:r>
      <w:r w:rsidR="003E732F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3E732F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="00055A5D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ընծայում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E732F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3E732F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վերջին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0D284496" w14:textId="77777777" w:rsidR="00D94979" w:rsidRPr="00DD5E93" w:rsidRDefault="002F699A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3A24E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Մուհամմեդը</w:t>
      </w:r>
      <w:r w:rsidR="003A24E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A24E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չի</w:t>
      </w:r>
      <w:r w:rsidR="003A24E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A24E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հանդիսանում</w:t>
      </w:r>
      <w:r w:rsidR="003A24E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A24E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ձեր</w:t>
      </w:r>
      <w:r w:rsidR="003A24E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A24E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մարդկանցից</w:t>
      </w:r>
      <w:r w:rsidR="003A24E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A24E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որևէ</w:t>
      </w:r>
      <w:r w:rsidR="003A24E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A24E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մեկի</w:t>
      </w:r>
      <w:r w:rsidR="003A24E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A24E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հայրը</w:t>
      </w:r>
      <w:r w:rsidR="003A24E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3A24E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այլ</w:t>
      </w:r>
      <w:r w:rsidR="003A24E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A24E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Աստծո</w:t>
      </w:r>
      <w:r w:rsidR="003A24E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A24E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Մարգարեն</w:t>
      </w:r>
      <w:r w:rsidR="003A24E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A24E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3A24E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A24E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առաքյալներից</w:t>
      </w:r>
      <w:r w:rsidR="003A24E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A24E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վերջինը</w:t>
      </w:r>
      <w:r w:rsidR="003A24E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...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3A24E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:</w:t>
      </w:r>
      <w:r w:rsidR="003A24EE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="00D20401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3A24EE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3A24EE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33:40</w:t>
      </w:r>
      <w:r w:rsidR="00D20401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)</w:t>
      </w:r>
    </w:p>
    <w:p w14:paraId="5CDBEA0F" w14:textId="77777777" w:rsidR="00F75E7C" w:rsidRPr="00DD5E93" w:rsidRDefault="00F75E7C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lastRenderedPageBreak/>
        <w:t>Մահմեդականները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ընծայում</w:t>
      </w:r>
      <w:r w:rsidR="00DA39D1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բոլոր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առաքյալները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արարածներ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ովքեր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չունեին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հատկանիշ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7BAF2ACC" w14:textId="77777777" w:rsidR="00E10E66" w:rsidRPr="00DD5E93" w:rsidRDefault="00E10E66" w:rsidP="00E10E66">
      <w:pPr>
        <w:bidi w:val="0"/>
        <w:spacing w:after="0"/>
        <w:ind w:left="60"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0A09BCCA" w14:textId="77777777" w:rsidR="00FE6207" w:rsidRPr="00DD5E93" w:rsidRDefault="00E10E66" w:rsidP="00542AC0">
      <w:pPr>
        <w:bidi w:val="0"/>
        <w:spacing w:after="0"/>
        <w:ind w:left="60" w:firstLine="709"/>
        <w:outlineLvl w:val="0"/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</w:pP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ro-RO"/>
        </w:rPr>
        <w:t>(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>5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ro-RO"/>
        </w:rPr>
        <w:t>)</w:t>
      </w:r>
      <w:r w:rsidR="00FE6207"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="00F75E7C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Դ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ատաստանի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օրվա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հավատքը</w:t>
      </w:r>
    </w:p>
    <w:p w14:paraId="329C3B6B" w14:textId="77777777" w:rsidR="00FE6207" w:rsidRPr="00DD5E93" w:rsidRDefault="00FE6207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ընծայում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Դատաստանի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Օրվան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Հարության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Օրվան</w:t>
      </w:r>
      <w:r w:rsidR="00DA39D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),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բոլոր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մարդիկ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հարություն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կառնեն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դատաստանի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ըստ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իրենց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արարքների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2EA04DE4" w14:textId="77777777" w:rsidR="00E10E66" w:rsidRPr="00DD5E93" w:rsidRDefault="00E10E66" w:rsidP="00E10E66">
      <w:pPr>
        <w:bidi w:val="0"/>
        <w:spacing w:after="0"/>
        <w:ind w:left="60"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56D8EB62" w14:textId="77777777" w:rsidR="00FE6207" w:rsidRPr="00DD5E93" w:rsidRDefault="00E10E66" w:rsidP="00542AC0">
      <w:pPr>
        <w:bidi w:val="0"/>
        <w:spacing w:after="0"/>
        <w:ind w:firstLine="709"/>
        <w:outlineLvl w:val="0"/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</w:pP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ro-RO"/>
        </w:rPr>
        <w:t>(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>6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ro-RO"/>
        </w:rPr>
        <w:t xml:space="preserve">) </w:t>
      </w:r>
      <w:r w:rsidR="00FE6207"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Հ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ավատք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ալ</w:t>
      </w:r>
      <w:r w:rsidRPr="00DD5E93">
        <w:rPr>
          <w:rFonts w:asciiTheme="majorBidi" w:hAnsiTheme="majorBidi" w:cstheme="majorBidi"/>
          <w:b/>
          <w:bCs/>
          <w:color w:val="C00000"/>
          <w:sz w:val="28"/>
          <w:szCs w:val="28"/>
          <w:lang w:val="hy-AM"/>
        </w:rPr>
        <w:t>-</w:t>
      </w:r>
      <w:r w:rsidRPr="00DD5E93">
        <w:rPr>
          <w:rFonts w:ascii="Tahoma" w:eastAsia="Tahoma" w:hAnsi="Tahoma" w:cs="Tahoma"/>
          <w:b/>
          <w:bCs/>
          <w:color w:val="C00000"/>
          <w:sz w:val="28"/>
          <w:szCs w:val="28"/>
          <w:lang w:val="hy-AM"/>
        </w:rPr>
        <w:t>քադարին</w:t>
      </w:r>
    </w:p>
    <w:p w14:paraId="5ACAFA59" w14:textId="77777777" w:rsidR="003149A1" w:rsidRPr="00DD5E93" w:rsidRDefault="00DA39D1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ահմեդականները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հավատք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ընծայում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Քադարին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Աստվածային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Ճակատագիրը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սակայն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հավատքը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նշանակում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մարդ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արարածը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չունի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ազատ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կամք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Հակառակը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մահմեդականները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հավատք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ընծայում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մարդ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արարածին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տվել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ազատ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կամք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Սա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նշանակում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ընտրել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ճիշտը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սխալը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պատասխանատու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իրենց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ընտրությունների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49A1"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="003149A1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37F309D1" w14:textId="77777777" w:rsidR="00FD54E4" w:rsidRPr="00DD5E93" w:rsidRDefault="0083052B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Աստվածային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Ճակատագրի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ներառում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չորս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փաստերի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 1.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տեղյակ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ամենից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տեղյակ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թե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ինչ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տեղի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ունեցել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ինչ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15ADF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տեղի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ունենալու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2.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գրառել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ամենը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ինչ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տեղի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ունեցել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ինչ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տեղի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ունենալու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3.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Տեղի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ունենում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ինչ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ցանկանում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ինչ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ցանկանում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տեղի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ունենում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4.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ամենի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D54E4" w:rsidRPr="00DD5E93">
        <w:rPr>
          <w:rFonts w:ascii="Tahoma" w:eastAsia="Tahoma" w:hAnsi="Tahoma" w:cs="Tahoma"/>
          <w:sz w:val="24"/>
          <w:szCs w:val="24"/>
          <w:lang w:val="hy-AM"/>
        </w:rPr>
        <w:t>արարիչը</w:t>
      </w:r>
      <w:r w:rsidR="00FD54E4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01CC5678" w14:textId="77777777" w:rsidR="00815ADF" w:rsidRPr="00DD5E93" w:rsidRDefault="00815ADF" w:rsidP="00542AC0">
      <w:pPr>
        <w:bidi w:val="0"/>
        <w:spacing w:after="0"/>
        <w:ind w:left="60"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Հիմնական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մասին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լրացուցիչ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տեղեկությունների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խնդրում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այցելել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www.islam-guide.com/ beliefs.)</w:t>
      </w:r>
    </w:p>
    <w:p w14:paraId="171DEE45" w14:textId="77777777" w:rsidR="00E10E66" w:rsidRPr="00DD5E93" w:rsidRDefault="00E10E66" w:rsidP="00E10E66">
      <w:pPr>
        <w:bidi w:val="0"/>
        <w:spacing w:after="0"/>
        <w:ind w:left="60"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724A9B24" w14:textId="77777777" w:rsidR="00493001" w:rsidRPr="00DD5E93" w:rsidRDefault="00493001" w:rsidP="00371684">
      <w:pPr>
        <w:bidi w:val="0"/>
        <w:spacing w:after="0"/>
        <w:jc w:val="center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</w:t>
      </w:r>
      <w:r w:rsidR="00E10E6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րդյո՞ք</w:t>
      </w:r>
      <w:r w:rsidR="00E10E6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E10E6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գոյություն</w:t>
      </w:r>
      <w:r w:rsidR="00E10E6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E10E6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ունի</w:t>
      </w:r>
      <w:r w:rsidR="00E10E6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E10E6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մեկ</w:t>
      </w:r>
      <w:r w:rsidR="00E10E6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E10E6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այլ</w:t>
      </w:r>
      <w:r w:rsidR="00E10E6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E10E6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սուրբ</w:t>
      </w:r>
      <w:r w:rsidR="00E10E6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E10E6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աղբյուր</w:t>
      </w:r>
      <w:r w:rsidR="00E10E6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, </w:t>
      </w:r>
      <w:r w:rsidR="00E10E6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բացի</w:t>
      </w:r>
      <w:r w:rsidR="00E10E66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E10E66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ղուրանից</w:t>
      </w:r>
    </w:p>
    <w:p w14:paraId="332EAF43" w14:textId="77777777" w:rsidR="00E10E66" w:rsidRPr="00DD5E93" w:rsidRDefault="00E10E66" w:rsidP="00E10E66">
      <w:pPr>
        <w:bidi w:val="0"/>
        <w:spacing w:after="0"/>
        <w:ind w:firstLine="709"/>
        <w:jc w:val="center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14:paraId="2106687F" w14:textId="77777777" w:rsidR="0015371E" w:rsidRPr="00DD5E93" w:rsidRDefault="0015371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Այո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Սուննան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խոսքերը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արարքները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երկրորդ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աղբյուրը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Սուննան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բաղկացած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պատումներից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հուսալիորեն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փոխանցել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B04E6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3B04E6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ուղեկցորդները</w:t>
      </w:r>
      <w:r w:rsidR="00055A5D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Սուննայի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հիմնական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</w:t>
      </w:r>
      <w:r w:rsidR="003B04E6" w:rsidRPr="00DD5E93">
        <w:rPr>
          <w:rFonts w:ascii="Tahoma" w:eastAsia="Tahoma" w:hAnsi="Tahoma" w:cs="Tahoma"/>
          <w:sz w:val="24"/>
          <w:szCs w:val="24"/>
          <w:lang w:val="hy-AM"/>
        </w:rPr>
        <w:t>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0DE38ABC" w14:textId="77777777" w:rsidR="00A32067" w:rsidRPr="00DD5E93" w:rsidRDefault="00A32067" w:rsidP="00542AC0">
      <w:pPr>
        <w:bidi w:val="0"/>
        <w:spacing w:after="0"/>
        <w:ind w:firstLine="709"/>
        <w:jc w:val="center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14:paraId="6D4E036B" w14:textId="77777777" w:rsidR="00A32067" w:rsidRPr="00DD5E93" w:rsidRDefault="00A32067" w:rsidP="00542AC0">
      <w:pPr>
        <w:bidi w:val="0"/>
        <w:spacing w:after="0"/>
        <w:ind w:firstLine="709"/>
        <w:jc w:val="center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14:paraId="64E617C1" w14:textId="77777777" w:rsidR="00C47F5A" w:rsidRPr="00DD5E93" w:rsidRDefault="00C47F5A" w:rsidP="00371684">
      <w:pPr>
        <w:bidi w:val="0"/>
        <w:spacing w:after="0"/>
        <w:jc w:val="center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արգարե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մուհամմեդի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(</w:t>
      </w: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Խ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.</w:t>
      </w: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.</w:t>
      </w: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Ո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.</w:t>
      </w: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Ն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)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օրինակները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և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ասացվածքները</w:t>
      </w:r>
    </w:p>
    <w:p w14:paraId="6A2A38ED" w14:textId="77777777" w:rsidR="00371684" w:rsidRPr="00DD5E93" w:rsidRDefault="00371684" w:rsidP="00371684">
      <w:pPr>
        <w:bidi w:val="0"/>
        <w:spacing w:after="0"/>
        <w:ind w:firstLine="709"/>
        <w:jc w:val="center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14:paraId="70D6D8ED" w14:textId="77777777" w:rsidR="00A477E2" w:rsidRPr="00DD5E93" w:rsidRDefault="00BA0D1B" w:rsidP="00371684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{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Հավատացյալները</w:t>
      </w:r>
      <w:r w:rsidR="00DA39D1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միմյանց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նկատմամբ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իրենց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սիրով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գթասրտությամբ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բարությամբ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նման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մարմնի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որևէ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մասը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lastRenderedPageBreak/>
        <w:t>հիվանդ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ապա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ամբողջ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մարմինը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կիսում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քնկոտությունը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ջերմը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:}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80"/>
      </w:r>
    </w:p>
    <w:p w14:paraId="7D4CED76" w14:textId="77777777" w:rsidR="000E7680" w:rsidRPr="00DD5E93" w:rsidRDefault="000E7680" w:rsidP="00371684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{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Հավատացյալներից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ամենակատարյալը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ովքեր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լավագույնն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407C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բարքերի</w:t>
      </w:r>
      <w:r w:rsidR="00F407C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407C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Եվ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լավագույնը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նրանցից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ովքեր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լավագույնն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իրենց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կանանց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հետ</w:t>
      </w:r>
      <w:r w:rsidR="00A32067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}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81"/>
      </w:r>
    </w:p>
    <w:p w14:paraId="0B3EC154" w14:textId="77777777" w:rsidR="00F407C4" w:rsidRPr="00DD5E93" w:rsidRDefault="00F407C4" w:rsidP="00371684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{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Ձեզանից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ոք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հավատում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կատարյալ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ձևով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սիրում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եղբոր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ինչ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սիրում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 }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82"/>
      </w:r>
    </w:p>
    <w:p w14:paraId="018B77EE" w14:textId="77777777" w:rsidR="00F407C4" w:rsidRPr="00DD5E93" w:rsidRDefault="00F407C4" w:rsidP="00371684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{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Գթասրտին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B7AB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գթասրտություն</w:t>
      </w:r>
      <w:r w:rsidR="006B7AB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B7AB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6B7AB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ցուցադրում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B7ABE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Ամենագթասիրտը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Ցույց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տուր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գթասրտություն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նրանց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ովքեր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երկրի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վրա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քեզ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ցույց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կտա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գթասրտություն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 }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83"/>
      </w:r>
    </w:p>
    <w:p w14:paraId="5E8492B7" w14:textId="77777777" w:rsidR="00C24462" w:rsidRPr="00DD5E93" w:rsidRDefault="00C24462" w:rsidP="00371684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{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Եղբորը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ժպիտ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պարգևելը</w:t>
      </w:r>
      <w:r w:rsidR="003B640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համարվում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բարեգործություն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:}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84"/>
      </w:r>
    </w:p>
    <w:p w14:paraId="1EFD6B99" w14:textId="77777777" w:rsidR="00C24462" w:rsidRPr="00DD5E93" w:rsidRDefault="00C24462" w:rsidP="00371684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{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Բարի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խոսքը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համարվում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բարեգործություն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}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85"/>
      </w:r>
    </w:p>
    <w:p w14:paraId="7B1587D9" w14:textId="77777777" w:rsidR="00E83CEC" w:rsidRPr="00DD5E93" w:rsidRDefault="00E83CEC" w:rsidP="00371684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{</w:t>
      </w:r>
      <w:r w:rsidR="00A25BD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Նա</w:t>
      </w:r>
      <w:r w:rsidR="00A25BD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A25BD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ով</w:t>
      </w:r>
      <w:r w:rsidR="00A25BD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25BD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հավատք</w:t>
      </w:r>
      <w:r w:rsidR="00A25BD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25BD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A25BD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25BD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ընծայում</w:t>
      </w:r>
      <w:r w:rsidR="00A25BD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25BD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Աստծուն</w:t>
      </w:r>
      <w:r w:rsidR="00A25BD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25BD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="00A25BD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25BD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Վերջին</w:t>
      </w:r>
      <w:r w:rsidR="00A25BD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25BD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Օրվան</w:t>
      </w:r>
      <w:r w:rsidR="00A25BD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, (</w:t>
      </w:r>
      <w:r w:rsidR="00A25BD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Դատաստանի</w:t>
      </w:r>
      <w:r w:rsidR="00A25BD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25BD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Օրվան</w:t>
      </w:r>
      <w:r w:rsidR="00A25BD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) </w:t>
      </w:r>
      <w:r w:rsidR="00A25BD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պետք</w:t>
      </w:r>
      <w:r w:rsidR="00A25BD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25BD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A25BD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25BD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բարիք</w:t>
      </w:r>
      <w:r w:rsidR="00A25BD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25BD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գործի</w:t>
      </w:r>
      <w:r w:rsidR="00A25BD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25BD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իր</w:t>
      </w:r>
      <w:r w:rsidR="00A25BD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25BD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հարևանին</w:t>
      </w:r>
      <w:r w:rsidR="00A25BD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}</w:t>
      </w:r>
      <w:r w:rsidR="00A25BD4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86"/>
      </w:r>
    </w:p>
    <w:p w14:paraId="040983AD" w14:textId="77777777" w:rsidR="00C47F5A" w:rsidRPr="00DD5E93" w:rsidRDefault="00482B7F" w:rsidP="00371684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{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ձեզ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դատում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ըստ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արտաքինի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ունեցվածքի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դիտում</w:t>
      </w:r>
      <w:r w:rsidR="003B640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ձեր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սրտերը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ձեր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արարքները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:}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87"/>
      </w:r>
    </w:p>
    <w:p w14:paraId="7C0D306D" w14:textId="77777777" w:rsidR="00482B7F" w:rsidRPr="00DD5E93" w:rsidRDefault="00482B7F" w:rsidP="00371684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{</w:t>
      </w:r>
      <w:r w:rsidR="00164FA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Վճարիր</w:t>
      </w:r>
      <w:r w:rsidR="00164FA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64FA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աշխատողին</w:t>
      </w:r>
      <w:r w:rsidR="00164FA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64FA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նրա</w:t>
      </w:r>
      <w:r w:rsidR="00164FA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64FA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վարձը</w:t>
      </w:r>
      <w:r w:rsidR="00164FA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64FA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մինչ</w:t>
      </w:r>
      <w:r w:rsidR="00164FA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64FA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նրա</w:t>
      </w:r>
      <w:r w:rsidR="00164FA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64FA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քրտինքը</w:t>
      </w:r>
      <w:r w:rsidR="00164FA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64FA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կչորանա</w:t>
      </w:r>
      <w:r w:rsidR="00164FA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}</w:t>
      </w:r>
      <w:r w:rsidR="00164FAC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88"/>
      </w:r>
    </w:p>
    <w:p w14:paraId="2107C8B9" w14:textId="77777777" w:rsidR="00164FAC" w:rsidRPr="00DD5E93" w:rsidRDefault="00164FAC" w:rsidP="00371684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{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Արահետով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անցնող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մարդ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ծարավ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զգաց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="00407286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Հասնելով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ջրհորի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մոտ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իջավ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այնտեղ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հագուրդ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տվեց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ծարավին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դուրս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եկավ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Այնուհետ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407286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շ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ուն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տեսավ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ծարավից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դուրս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հանել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լեզուն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փորձելով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լիզել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հողը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ծարավը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հագուրդ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տալու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Տղամարդն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ասաց</w:t>
      </w:r>
      <w:r w:rsidR="00A32067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 «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շունը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զգում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նույն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ծարավը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ես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զգում</w:t>
      </w:r>
      <w:r w:rsidR="00A32067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Այսպիսով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A1756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կրկին</w:t>
      </w:r>
      <w:r w:rsidR="001A1756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իջավ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ջրհորը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ջուր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լցրեց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կո</w:t>
      </w:r>
      <w:r w:rsidR="00407286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շիկի</w:t>
      </w:r>
      <w:r w:rsidR="00407286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407286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տվեց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շանը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ըմպելու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Այսպիսով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երախտապարտ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եղավ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նրան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ներեց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մեղքերը</w:t>
      </w:r>
      <w:r w:rsidR="00A32067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}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Մարգարեին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հարցրեցին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407286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32067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՞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մեզ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պարգևատրում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կենդանիների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նկատմամբ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բարության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համար</w:t>
      </w:r>
      <w:r w:rsidR="00A32067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 {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Գոյություն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ունի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պարգև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պատասխան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յուրաքանչյուր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կենդանի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արարածի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մարդու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7158D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նկատմամբ</w:t>
      </w:r>
      <w:r w:rsidR="007158D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բարության</w:t>
      </w:r>
      <w:r w:rsidR="007158D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}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89"/>
      </w:r>
    </w:p>
    <w:p w14:paraId="42AC3640" w14:textId="77777777" w:rsidR="00371684" w:rsidRPr="00DD5E93" w:rsidRDefault="00371684" w:rsidP="00371684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63AA154E" w14:textId="77777777" w:rsidR="00E20854" w:rsidRPr="00DD5E93" w:rsidRDefault="00E20854" w:rsidP="00371684">
      <w:pPr>
        <w:bidi w:val="0"/>
        <w:spacing w:after="0"/>
        <w:jc w:val="center"/>
        <w:outlineLvl w:val="0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Ի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՞նչ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է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ասում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ղուրանը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դատաստանի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օրվա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մասին</w:t>
      </w:r>
    </w:p>
    <w:p w14:paraId="0F004C4C" w14:textId="77777777" w:rsidR="00371684" w:rsidRPr="00DD5E93" w:rsidRDefault="00371684" w:rsidP="00371684">
      <w:pPr>
        <w:bidi w:val="0"/>
        <w:spacing w:after="0"/>
        <w:ind w:firstLine="709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14:paraId="197BB5DC" w14:textId="77777777" w:rsidR="001E421B" w:rsidRPr="00DD5E93" w:rsidRDefault="001E421B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Քրիստոնյաները</w:t>
      </w:r>
      <w:r w:rsidR="00806F59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ընծայում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ներկայիս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կյանքը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հաջորդ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գոյության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նախապատրաստության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փորձ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40728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06F59" w:rsidRPr="00DD5E93">
        <w:rPr>
          <w:rFonts w:ascii="Tahoma" w:eastAsia="Tahoma" w:hAnsi="Tahoma" w:cs="Tahoma"/>
          <w:sz w:val="24"/>
          <w:szCs w:val="24"/>
          <w:lang w:val="hy-AM"/>
        </w:rPr>
        <w:t>կյանքը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06F59" w:rsidRPr="00DD5E93">
        <w:rPr>
          <w:rFonts w:ascii="Tahoma" w:eastAsia="Tahoma" w:hAnsi="Tahoma" w:cs="Tahoma"/>
          <w:sz w:val="24"/>
          <w:szCs w:val="24"/>
          <w:lang w:val="hy-AM"/>
        </w:rPr>
        <w:t>փորձություն</w:t>
      </w:r>
      <w:r w:rsidR="00806F5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06F59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806F5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06F59"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="00806F5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յուրաքանչյուր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անհատի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մահվանը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06F59" w:rsidRPr="00DD5E93">
        <w:rPr>
          <w:rFonts w:ascii="Tahoma" w:eastAsia="Tahoma" w:hAnsi="Tahoma" w:cs="Tahoma"/>
          <w:sz w:val="24"/>
          <w:szCs w:val="24"/>
          <w:lang w:val="hy-AM"/>
        </w:rPr>
        <w:t>հաջորդող</w:t>
      </w:r>
      <w:r w:rsidR="00806F5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կյանքի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1A1756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Կգա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մեկ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օր</w:t>
      </w:r>
      <w:r w:rsidR="001A1756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երբ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ամբողջ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տիեզերքը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կկործանվի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հանգուցյալները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հարություն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կառնեն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դատաստանի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օրը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կլինի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նոր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կյանքի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սկիզբը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երբեք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ավարտվի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Այդ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օրը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Դատաստանի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Օրն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Այդ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օրը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բոլոր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մարդիկ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11EF4" w:rsidRPr="00DD5E93">
        <w:rPr>
          <w:rFonts w:ascii="Tahoma" w:eastAsia="Tahoma" w:hAnsi="Tahoma" w:cs="Tahoma"/>
          <w:sz w:val="24"/>
          <w:szCs w:val="24"/>
          <w:lang w:val="hy-AM"/>
        </w:rPr>
        <w:t>Աստծուց</w:t>
      </w:r>
      <w:r w:rsidR="00911EF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11EF4" w:rsidRPr="00DD5E93">
        <w:rPr>
          <w:rFonts w:ascii="Tahoma" w:eastAsia="Tahoma" w:hAnsi="Tahoma" w:cs="Tahoma"/>
          <w:sz w:val="24"/>
          <w:szCs w:val="24"/>
          <w:lang w:val="hy-AM"/>
        </w:rPr>
        <w:t>կստանան</w:t>
      </w:r>
      <w:r w:rsidR="00911EF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պարգև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ըստ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իրենց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հավատքի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արարքների</w:t>
      </w:r>
      <w:r w:rsidR="001A1756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="001A1756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ովքեր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11EF4" w:rsidRPr="00DD5E93">
        <w:rPr>
          <w:rFonts w:ascii="Tahoma" w:eastAsia="Tahoma" w:hAnsi="Tahoma" w:cs="Tahoma"/>
          <w:sz w:val="24"/>
          <w:szCs w:val="24"/>
          <w:lang w:val="hy-AM"/>
        </w:rPr>
        <w:t>կնքում</w:t>
      </w:r>
      <w:r w:rsidR="00911EF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11EF4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911EF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մահկանացուն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հավատք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ընծայելով</w:t>
      </w:r>
      <w:r w:rsidR="001A1756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2067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«</w:t>
      </w:r>
      <w:r w:rsidR="00432806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Գոյություն</w:t>
      </w:r>
      <w:r w:rsidR="00432806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չունի</w:t>
      </w:r>
      <w:r w:rsidR="00432806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ոչ</w:t>
      </w:r>
      <w:r w:rsidR="00432806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մի</w:t>
      </w:r>
      <w:r w:rsidR="00432806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ճշմարիտ</w:t>
      </w:r>
      <w:r w:rsidR="00432806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աստված</w:t>
      </w:r>
      <w:r w:rsidR="00432806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բացառությամբ</w:t>
      </w:r>
      <w:r w:rsidR="00432806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Աստծո</w:t>
      </w:r>
      <w:r w:rsidR="00432806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և</w:t>
      </w:r>
      <w:r w:rsidR="00432806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Մուհամմեդը</w:t>
      </w:r>
      <w:r w:rsidR="00432806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Աստծո</w:t>
      </w:r>
      <w:r w:rsidR="00432806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Մարգարեն</w:t>
      </w:r>
      <w:r w:rsidR="00432806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է</w:t>
      </w:r>
      <w:r w:rsidR="00A32067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»</w:t>
      </w:r>
      <w:r w:rsidR="00432806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գոյություն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ունեն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մահմեդականներ</w:t>
      </w:r>
      <w:r w:rsidR="001A1756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ովքեր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կստանան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պարգև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այդ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օրը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11EF4" w:rsidRPr="00DD5E93">
        <w:rPr>
          <w:rFonts w:ascii="Tahoma" w:eastAsia="Tahoma" w:hAnsi="Tahoma" w:cs="Tahoma"/>
          <w:sz w:val="24"/>
          <w:szCs w:val="24"/>
          <w:lang w:val="hy-AM"/>
        </w:rPr>
        <w:t>հավերժ</w:t>
      </w:r>
      <w:r w:rsidR="00911EF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11EF4" w:rsidRPr="00DD5E93">
        <w:rPr>
          <w:rFonts w:ascii="Tahoma" w:eastAsia="Tahoma" w:hAnsi="Tahoma" w:cs="Tahoma"/>
          <w:sz w:val="24"/>
          <w:szCs w:val="24"/>
          <w:lang w:val="hy-AM"/>
        </w:rPr>
        <w:t>Դրախտ</w:t>
      </w:r>
      <w:r w:rsidR="00911EF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կմտնեն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11EF4"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="00911EF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32806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432806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39FC7FE1" w14:textId="77777777" w:rsidR="006843A2" w:rsidRPr="00DD5E93" w:rsidRDefault="00A32067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2B592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Եվ</w:t>
      </w:r>
      <w:r w:rsidR="002B592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B592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2B592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2B592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ովքեր</w:t>
      </w:r>
      <w:r w:rsidR="002B592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B592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հավատք</w:t>
      </w:r>
      <w:r w:rsidR="002B592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B592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2B592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B592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ընծայում</w:t>
      </w:r>
      <w:r w:rsidR="002B592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B592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2B592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B592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բարի</w:t>
      </w:r>
      <w:r w:rsidR="002B592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B592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արարքներ</w:t>
      </w:r>
      <w:r w:rsidR="002B592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B592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2B592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B592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գործում</w:t>
      </w:r>
      <w:r w:rsidR="002B592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2B592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հանդիսանում</w:t>
      </w:r>
      <w:r w:rsidR="002B592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B592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2B592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B592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Դրախտի</w:t>
      </w:r>
      <w:r w:rsidR="002B592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B592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բնակիչներ</w:t>
      </w:r>
      <w:r w:rsidR="002B592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2B592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2B592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B592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այնտեղ</w:t>
      </w:r>
      <w:r w:rsidR="002B592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B592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հավերժ</w:t>
      </w:r>
      <w:r w:rsidR="002B592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B592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բնակություն</w:t>
      </w:r>
      <w:r w:rsidR="002B592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B592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կհաստատեն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2B592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:</w:t>
      </w:r>
      <w:r w:rsidR="002B5927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(</w:t>
      </w:r>
      <w:r w:rsidR="002B5927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2B5927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2:82)</w:t>
      </w:r>
    </w:p>
    <w:p w14:paraId="26C2B51B" w14:textId="77777777" w:rsidR="002B5927" w:rsidRPr="00DD5E93" w:rsidRDefault="006843A2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Սակայն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ովքեր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մահկանացու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կնքել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չընծայելով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2067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Գոյություն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չունի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ճշմարիտ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բացի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Աստծուց</w:t>
      </w:r>
      <w:r w:rsidR="002B5927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Մարգարեն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է</w:t>
      </w:r>
      <w:r w:rsidR="00A32067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»</w:t>
      </w:r>
      <w:r w:rsidR="001A175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հավերժ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կկորցնեն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Դրախտը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կգնան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Դժոխք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16AA8289" w14:textId="77777777" w:rsidR="006843A2" w:rsidRPr="00DD5E93" w:rsidRDefault="00A32067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6843A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Եվ</w:t>
      </w:r>
      <w:r w:rsidR="006843A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6843A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ով</w:t>
      </w:r>
      <w:r w:rsidR="006843A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843A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փնտրում</w:t>
      </w:r>
      <w:r w:rsidR="006843A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843A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6843A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843A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այլ</w:t>
      </w:r>
      <w:r w:rsidR="006843A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843A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կրոն</w:t>
      </w:r>
      <w:r w:rsidR="006843A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843A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Իսլամից</w:t>
      </w:r>
      <w:r w:rsidR="006843A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843A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բացի</w:t>
      </w:r>
      <w:r w:rsidR="006843A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6843A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նրանից</w:t>
      </w:r>
      <w:r w:rsidR="006843A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843A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չի</w:t>
      </w:r>
      <w:r w:rsidR="006843A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843A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ընդունվի</w:t>
      </w:r>
      <w:r w:rsidR="006843A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843A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6843A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843A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6843A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843A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կլինի</w:t>
      </w:r>
      <w:r w:rsidR="006843A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843A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Հանդերձյալ</w:t>
      </w:r>
      <w:r w:rsidR="006843A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843A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կյանքի</w:t>
      </w:r>
      <w:r w:rsidR="006843A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843A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պարտվողներից</w:t>
      </w:r>
      <w:r w:rsidR="006843A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843A2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մեկը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6843A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: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843A2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6843A2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6843A2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3:85)</w:t>
      </w:r>
    </w:p>
    <w:p w14:paraId="265E7E50" w14:textId="77777777" w:rsidR="00DE4620" w:rsidRPr="00DD5E93" w:rsidRDefault="00DE4620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Եվ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122093EA" w14:textId="77777777" w:rsidR="00DE4620" w:rsidRPr="00DD5E93" w:rsidRDefault="00A32067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ովքեր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հավատք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չեն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ընծայել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անհավատության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մեջ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կնքել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մահկանացուն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երկրի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չափով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լի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ոսկին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չի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ընդունվի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նրանցից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որևէ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մեկից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եթե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դա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առաջարկեին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որպես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փրկագին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կունենան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տանջալի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պատիժ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չեն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ունենա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ոչ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մի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E4620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օգնականներ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DE4620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DE4620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DE4620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DE4620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3:91)</w:t>
      </w:r>
    </w:p>
    <w:p w14:paraId="06D72B1D" w14:textId="77777777" w:rsidR="004F5ECF" w:rsidRPr="00DD5E93" w:rsidRDefault="004F5ECF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i/>
          <w:i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հարցնել</w:t>
      </w:r>
      <w:r w:rsidR="00A3206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206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Ես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կարծում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եմ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Իսլամը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լավ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կրոն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սակայն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ես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ընդունեմ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իմ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ընտանիքը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ընկերները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մարդիկ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կդատապարտեն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ինձ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ծաղրի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կենթարկեն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Այսպիսով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ես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չընդունեմ</w:t>
      </w:r>
      <w:r w:rsidR="003B640A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Իսլամ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՞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ք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ես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կմտնեմ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Դրախտ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կփրկվեմ</w:t>
      </w:r>
      <w:r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i/>
          <w:iCs/>
          <w:sz w:val="24"/>
          <w:szCs w:val="24"/>
          <w:lang w:val="hy-AM"/>
        </w:rPr>
        <w:t>Դժոխքից</w:t>
      </w:r>
      <w:r w:rsidR="00A32067" w:rsidRPr="00DD5E93">
        <w:rPr>
          <w:rFonts w:asciiTheme="majorBidi" w:hAnsiTheme="majorBidi" w:cstheme="majorBidi"/>
          <w:i/>
          <w:iCs/>
          <w:sz w:val="24"/>
          <w:szCs w:val="24"/>
          <w:lang w:val="hy-AM"/>
        </w:rPr>
        <w:t>»:</w:t>
      </w:r>
    </w:p>
    <w:p w14:paraId="079DA65E" w14:textId="77777777" w:rsidR="004F5ECF" w:rsidRPr="00DD5E93" w:rsidRDefault="004F5ECF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ro-RO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Պատասխանը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նախորդ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տարբերակը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40728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3206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Եվ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ով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փնտրում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Իսլամից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բացի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կրոն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ընդունվի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նրանից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կլինի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Հանդերձյալ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կյանքի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պարտվողներից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մեկը</w:t>
      </w:r>
      <w:r w:rsidR="00A3206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»:</w:t>
      </w:r>
      <w:r w:rsidR="00371684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ro-RO"/>
        </w:rPr>
        <w:t xml:space="preserve"> </w:t>
      </w:r>
      <w:r w:rsidR="00371684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371684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371684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3:85)</w:t>
      </w:r>
    </w:p>
    <w:p w14:paraId="46042BC8" w14:textId="77777777" w:rsidR="0061137B" w:rsidRPr="00DD5E93" w:rsidRDefault="0061137B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Այնուհետ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ուղարկեց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20EB4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220EB4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="00B3112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3112A" w:rsidRPr="00DD5E93">
        <w:rPr>
          <w:rFonts w:ascii="Tahoma" w:eastAsia="Tahoma" w:hAnsi="Tahoma" w:cs="Tahoma"/>
          <w:sz w:val="24"/>
          <w:szCs w:val="24"/>
          <w:lang w:val="hy-AM"/>
        </w:rPr>
        <w:t>մարդկանց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կոչել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B3112A" w:rsidRPr="00DD5E93">
        <w:rPr>
          <w:rFonts w:ascii="Tahoma" w:eastAsia="Tahoma" w:hAnsi="Tahoma" w:cs="Tahoma"/>
          <w:sz w:val="24"/>
          <w:szCs w:val="24"/>
          <w:lang w:val="hy-AM"/>
        </w:rPr>
        <w:t>Բ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ացի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B3112A"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="00B3112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ընդունում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կրոնի</w:t>
      </w:r>
      <w:r w:rsidR="00B3112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հավատարմությունը</w:t>
      </w:r>
      <w:r w:rsidR="001A1756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Արարիչը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Մատակարարն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վրա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առկա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ամենը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Մեզ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առկա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ամբողջ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օրհնանքը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բարիքը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ամենից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որևէ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ժխտում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20EB4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220EB4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20EB4" w:rsidRPr="00DD5E93">
        <w:rPr>
          <w:rFonts w:ascii="Tahoma" w:eastAsia="Tahoma" w:hAnsi="Tahoma" w:cs="Tahoma"/>
          <w:sz w:val="24"/>
          <w:szCs w:val="24"/>
          <w:lang w:val="hy-AM"/>
        </w:rPr>
        <w:t>կրո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նի</w:t>
      </w:r>
      <w:r w:rsidR="00220EB4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Իսլամի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հավատքը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նշանակում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հանդերձյալ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կյանքում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20EB4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220EB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կկրի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պատիժը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Իրականում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42F46" w:rsidRPr="00DD5E93">
        <w:rPr>
          <w:rFonts w:ascii="Tahoma" w:eastAsia="Tahoma" w:hAnsi="Tahoma" w:cs="Tahoma"/>
          <w:sz w:val="24"/>
          <w:szCs w:val="24"/>
          <w:lang w:val="hy-AM"/>
        </w:rPr>
        <w:t>մեր</w:t>
      </w:r>
      <w:r w:rsidR="00242F4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42F46" w:rsidRPr="00DD5E93">
        <w:rPr>
          <w:rFonts w:ascii="Tahoma" w:eastAsia="Tahoma" w:hAnsi="Tahoma" w:cs="Tahoma"/>
          <w:sz w:val="24"/>
          <w:szCs w:val="24"/>
          <w:lang w:val="hy-AM"/>
        </w:rPr>
        <w:t>արարման</w:t>
      </w:r>
      <w:r w:rsidR="00242F4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հիմնական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42F46" w:rsidRPr="00DD5E93">
        <w:rPr>
          <w:rFonts w:ascii="Tahoma" w:eastAsia="Tahoma" w:hAnsi="Tahoma" w:cs="Tahoma"/>
          <w:sz w:val="24"/>
          <w:szCs w:val="24"/>
          <w:lang w:val="hy-AM"/>
        </w:rPr>
        <w:t>նպատակը</w:t>
      </w:r>
      <w:r w:rsidR="00242F4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42F46"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="00242F4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42F46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242F4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42F46" w:rsidRPr="00DD5E93">
        <w:rPr>
          <w:rFonts w:ascii="Tahoma" w:eastAsia="Tahoma" w:hAnsi="Tahoma" w:cs="Tahoma"/>
          <w:sz w:val="24"/>
          <w:szCs w:val="24"/>
          <w:lang w:val="hy-AM"/>
        </w:rPr>
        <w:t>երկրպագել</w:t>
      </w:r>
      <w:r w:rsidR="00242F4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42F46" w:rsidRPr="00DD5E93">
        <w:rPr>
          <w:rFonts w:ascii="Tahoma" w:eastAsia="Tahoma" w:hAnsi="Tahoma" w:cs="Tahoma"/>
          <w:sz w:val="24"/>
          <w:szCs w:val="24"/>
          <w:lang w:val="hy-AM"/>
        </w:rPr>
        <w:t>միայն</w:t>
      </w:r>
      <w:r w:rsidR="00242F4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42F46" w:rsidRPr="00DD5E93">
        <w:rPr>
          <w:rFonts w:ascii="Tahoma" w:eastAsia="Tahoma" w:hAnsi="Tahoma" w:cs="Tahoma"/>
          <w:sz w:val="24"/>
          <w:szCs w:val="24"/>
          <w:lang w:val="hy-AM"/>
        </w:rPr>
        <w:lastRenderedPageBreak/>
        <w:t>Աստծուն</w:t>
      </w:r>
      <w:r w:rsidR="00242F4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42F46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242F4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42F46" w:rsidRPr="00DD5E93">
        <w:rPr>
          <w:rFonts w:ascii="Tahoma" w:eastAsia="Tahoma" w:hAnsi="Tahoma" w:cs="Tahoma"/>
          <w:sz w:val="24"/>
          <w:szCs w:val="24"/>
          <w:lang w:val="hy-AM"/>
        </w:rPr>
        <w:t>հնազանդվել</w:t>
      </w:r>
      <w:r w:rsidR="00242F4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42F46" w:rsidRPr="00DD5E93">
        <w:rPr>
          <w:rFonts w:ascii="Tahoma" w:eastAsia="Tahoma" w:hAnsi="Tahoma" w:cs="Tahoma"/>
          <w:sz w:val="24"/>
          <w:szCs w:val="24"/>
          <w:lang w:val="hy-AM"/>
        </w:rPr>
        <w:t>նրան</w:t>
      </w:r>
      <w:r w:rsidR="00242F4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242F46"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="00242F4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42F46"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="00242F4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42F46" w:rsidRPr="00DD5E93">
        <w:rPr>
          <w:rFonts w:ascii="Tahoma" w:eastAsia="Tahoma" w:hAnsi="Tahoma" w:cs="Tahoma"/>
          <w:sz w:val="24"/>
          <w:szCs w:val="24"/>
          <w:lang w:val="hy-AM"/>
        </w:rPr>
        <w:t>ասել</w:t>
      </w:r>
      <w:r w:rsidR="00242F4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42F46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242F4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42F46" w:rsidRPr="00DD5E93">
        <w:rPr>
          <w:rFonts w:ascii="Tahoma" w:eastAsia="Tahoma" w:hAnsi="Tahoma" w:cs="Tahoma"/>
          <w:sz w:val="24"/>
          <w:szCs w:val="24"/>
          <w:lang w:val="hy-AM"/>
        </w:rPr>
        <w:t>Սուրբ</w:t>
      </w:r>
      <w:r w:rsidR="00242F4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42F46"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="00242F4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42F46"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="00242F4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20EB4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="00242F46" w:rsidRPr="00DD5E93">
        <w:rPr>
          <w:rFonts w:asciiTheme="majorBidi" w:hAnsiTheme="majorBidi" w:cstheme="majorBidi"/>
          <w:sz w:val="24"/>
          <w:szCs w:val="24"/>
          <w:lang w:val="hy-AM"/>
        </w:rPr>
        <w:t>51:56</w:t>
      </w:r>
      <w:r w:rsidR="00220EB4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</w:p>
    <w:p w14:paraId="29106403" w14:textId="77777777" w:rsidR="009B6EB8" w:rsidRPr="00DD5E93" w:rsidRDefault="009B6EB8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կյանքը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այսօր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ապրում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,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շատ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կարճ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Դատաստանի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անհավատները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կկարծեն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վրա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ապրած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կյանքը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համապատասխանում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օրվա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74D97E16" w14:textId="77777777" w:rsidR="00EC595B" w:rsidRPr="00DD5E93" w:rsidRDefault="00A32067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EC595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EC595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,</w:t>
      </w:r>
      <w:r w:rsidR="0040728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C595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(</w:t>
      </w:r>
      <w:r w:rsidR="00EC595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Աստված</w:t>
      </w:r>
      <w:r w:rsidR="00EC595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) </w:t>
      </w:r>
      <w:r w:rsidR="00EC595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կասի</w:t>
      </w:r>
      <w:r w:rsidR="00EC595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F375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EC595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Քանի</w:t>
      </w:r>
      <w:r w:rsidR="00E03FC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՞</w:t>
      </w:r>
      <w:r w:rsidR="00EC595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C595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տարի</w:t>
      </w:r>
      <w:r w:rsidR="00EC595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C595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դուք</w:t>
      </w:r>
      <w:r w:rsidR="00EC595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C595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մնացիք</w:t>
      </w:r>
      <w:r w:rsidR="00EC595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C595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երկրի</w:t>
      </w:r>
      <w:r w:rsidR="00EC595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C595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վրա</w:t>
      </w:r>
      <w:r w:rsidR="004F375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EC595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EC595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EC595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C595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կպատասխանեն</w:t>
      </w:r>
      <w:r w:rsidR="00EC595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</w:t>
      </w:r>
      <w:r w:rsidR="004F375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«</w:t>
      </w:r>
      <w:r w:rsidR="00EC595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Մենք</w:t>
      </w:r>
      <w:r w:rsidR="00EC595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C595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մնացինք</w:t>
      </w:r>
      <w:r w:rsidR="00EC595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C595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մեկ</w:t>
      </w:r>
      <w:r w:rsidR="00EC595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C595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կամ</w:t>
      </w:r>
      <w:r w:rsidR="00EC595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C595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մեկ</w:t>
      </w:r>
      <w:r w:rsidR="00EC595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C595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ու</w:t>
      </w:r>
      <w:r w:rsidR="00EC595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C595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կես</w:t>
      </w:r>
      <w:r w:rsidR="00EC595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EC595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օր</w:t>
      </w:r>
      <w:r w:rsidR="004F375F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...»»:</w:t>
      </w:r>
      <w:r w:rsidR="00EC595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15F60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EC595B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EC595B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23:112-113</w:t>
      </w:r>
      <w:r w:rsidR="00D15F60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)</w:t>
      </w:r>
    </w:p>
    <w:p w14:paraId="56C6F845" w14:textId="77777777" w:rsidR="00973EA3" w:rsidRPr="00DD5E93" w:rsidRDefault="00973EA3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Եվ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2A2F46A9" w14:textId="77777777" w:rsidR="00973EA3" w:rsidRPr="00DD5E93" w:rsidRDefault="004F375F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՞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ք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դուք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այնուհետ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կարծում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եք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Մենք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արարել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ենք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ձեզ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կատակով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1A515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(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առանց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որևէ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նպատակի</w:t>
      </w:r>
      <w:r w:rsidR="001A515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)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դուք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չեք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վերադառնա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Մեզ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մոտ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1A515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(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հանդերձյալ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կյանքում</w:t>
      </w:r>
      <w:r w:rsidR="001A5152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)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Այսպիսով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Աստված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բարձրյալ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Ճշմարիտ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Արքա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Ոչ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ոք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իրավունք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չունի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երկրպագության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բացառությամբ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3EA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...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973EA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1A5152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973EA3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973EA3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23:115-116</w:t>
      </w:r>
      <w:r w:rsidR="001A5152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)</w:t>
      </w:r>
    </w:p>
    <w:p w14:paraId="72B681D5" w14:textId="77777777" w:rsidR="001A5152" w:rsidRPr="00DD5E93" w:rsidRDefault="001A5152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Հանդերձյալ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կյանքը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1A1756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հոգևոր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այլև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ֆիզիկական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F4102C" w:rsidRPr="00DD5E93">
        <w:rPr>
          <w:rFonts w:ascii="Tahoma" w:eastAsia="Tahoma" w:hAnsi="Tahoma" w:cs="Tahoma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այնտեղ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կբնակվենք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հոգով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մարմնով</w:t>
      </w:r>
      <w:r w:rsidR="001A1756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Համեմատություն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կացնելով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Հանդերձյալ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կյանքի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միջև</w:t>
      </w:r>
      <w:r w:rsidR="00F4102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4102C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F4102C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5E9FAA4F" w14:textId="77777777" w:rsidR="00371684" w:rsidRPr="00DD5E93" w:rsidRDefault="004F375F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="001A51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Այս</w:t>
      </w:r>
      <w:r w:rsidR="001A51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A51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աշխարհի</w:t>
      </w:r>
      <w:r w:rsidR="001A51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A51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արժեքը</w:t>
      </w:r>
      <w:r w:rsidR="001A51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A51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</w:t>
      </w:r>
      <w:r w:rsidR="001A51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A51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համեմատություն</w:t>
      </w:r>
      <w:r w:rsidR="001A51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A51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Հանդերձյալ</w:t>
      </w:r>
      <w:r w:rsidR="001A51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A51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աշխարհի</w:t>
      </w:r>
      <w:r w:rsidR="001A51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A51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նման</w:t>
      </w:r>
      <w:r w:rsidR="001A51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A51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1A51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, </w:t>
      </w:r>
      <w:r w:rsidR="001A51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այնի</w:t>
      </w:r>
      <w:r w:rsidR="001A51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1A51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ինչ</w:t>
      </w:r>
      <w:r w:rsidR="001A51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A51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ձեր</w:t>
      </w:r>
      <w:r w:rsidR="001A51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A51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մատն</w:t>
      </w:r>
      <w:r w:rsidR="001A51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A51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1A51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A51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բերում</w:t>
      </w:r>
      <w:r w:rsidR="001A51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A51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ծովից</w:t>
      </w:r>
      <w:r w:rsidR="001A51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1A51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երբ</w:t>
      </w:r>
      <w:r w:rsidR="001A51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1A51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դուք</w:t>
      </w:r>
      <w:r w:rsidR="001A51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4102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այն</w:t>
      </w:r>
      <w:r w:rsidR="00F4102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4102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մտցնում</w:t>
      </w:r>
      <w:r w:rsidR="00F4102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4102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եք</w:t>
      </w:r>
      <w:r w:rsidR="00F4102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4102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այնտեղ</w:t>
      </w:r>
      <w:r w:rsidR="00F4102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4102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="00F4102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4102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հանում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F4102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="00F4102C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90"/>
      </w:r>
      <w:r w:rsidR="00E321D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2E558220" w14:textId="77777777" w:rsidR="004F375F" w:rsidRPr="00DD5E93" w:rsidRDefault="00E321DF" w:rsidP="00371684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Այսինքն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աշխարհի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արժեքը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համեմատություն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Հանդերձյալ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կյանքի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նման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ջրի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կաթիլների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ծովի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216DCEE8" w14:textId="77777777" w:rsidR="004F375F" w:rsidRPr="00DD5E93" w:rsidRDefault="004F375F" w:rsidP="00542AC0">
      <w:pPr>
        <w:bidi w:val="0"/>
        <w:spacing w:after="0"/>
        <w:ind w:firstLine="709"/>
        <w:jc w:val="center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14:paraId="0CA7667D" w14:textId="77777777" w:rsidR="0080520E" w:rsidRPr="00DD5E93" w:rsidRDefault="0080520E" w:rsidP="00371684">
      <w:pPr>
        <w:bidi w:val="0"/>
        <w:spacing w:after="0"/>
        <w:jc w:val="center"/>
        <w:outlineLvl w:val="0"/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Ի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՞նչպես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դառնալ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մահմեդական</w:t>
      </w:r>
    </w:p>
    <w:p w14:paraId="0D137279" w14:textId="77777777" w:rsidR="00371684" w:rsidRPr="00DD5E93" w:rsidRDefault="00371684" w:rsidP="00542AC0">
      <w:pPr>
        <w:bidi w:val="0"/>
        <w:spacing w:after="0"/>
        <w:ind w:firstLine="709"/>
        <w:jc w:val="both"/>
        <w:rPr>
          <w:rFonts w:asciiTheme="majorBidi" w:eastAsia="Tahoma" w:hAnsiTheme="majorBidi" w:cstheme="majorBidi"/>
          <w:sz w:val="24"/>
          <w:szCs w:val="24"/>
          <w:lang w:val="hy-AM"/>
        </w:rPr>
      </w:pPr>
    </w:p>
    <w:p w14:paraId="3E1B541D" w14:textId="77777777" w:rsidR="0003531A" w:rsidRPr="00DD5E93" w:rsidRDefault="0003531A" w:rsidP="00371684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Ուղղակի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անհրաժեշտ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="004F375F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Լե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իլահա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իլլա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Ալլահ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Մուհամմեդուր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ռասուլու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Ալլահ</w:t>
      </w:r>
      <w:r w:rsidR="004F375F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անհատը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ընդունում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դառնում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արտահայտությունը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նշանակում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4F375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F375F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Գոյություն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չունի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ճշմարիտ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բացառությամբ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Աստծո</w:t>
      </w:r>
      <w:r w:rsidR="001C533D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="001C71B1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Ալլահի</w:t>
      </w:r>
      <w:r w:rsidR="001C71B1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)</w:t>
      </w:r>
      <w:r w:rsidRPr="00DD5E93">
        <w:rPr>
          <w:rStyle w:val="FootnoteReference"/>
          <w:rFonts w:asciiTheme="majorBidi" w:hAnsiTheme="majorBidi" w:cstheme="majorBidi"/>
          <w:b/>
          <w:bCs/>
          <w:sz w:val="24"/>
          <w:szCs w:val="24"/>
          <w:lang w:val="hy-AM"/>
        </w:rPr>
        <w:footnoteReference w:id="91"/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և</w:t>
      </w:r>
      <w:r w:rsidR="001C533D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Մարգարեն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է</w:t>
      </w:r>
      <w:r w:rsidR="004F375F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»</w:t>
      </w:r>
      <w:r w:rsidR="004F375F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3976B34E" w14:textId="77777777" w:rsidR="00F54C8A" w:rsidRPr="00DD5E93" w:rsidRDefault="00F54C8A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Առաջին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հատվածը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1C533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F375F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Գոյություն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չունի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ճշմարիտ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բացառությամբ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Աստծո</w:t>
      </w:r>
      <w:r w:rsidR="004F375F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նշանակում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չունի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երկրպագության</w:t>
      </w:r>
      <w:r w:rsidR="00EF63B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F63BF" w:rsidRPr="00DD5E93">
        <w:rPr>
          <w:rFonts w:ascii="Tahoma" w:eastAsia="Tahoma" w:hAnsi="Tahoma" w:cs="Tahoma"/>
          <w:sz w:val="24"/>
          <w:szCs w:val="24"/>
          <w:lang w:val="hy-AM"/>
        </w:rPr>
        <w:t>իրավունք</w:t>
      </w:r>
      <w:r w:rsidR="00EF63B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բացառությամբ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չունի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գործընկեր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որդի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լինելու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անհատը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պետք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19C977DA" w14:textId="77777777" w:rsidR="00EF63BF" w:rsidRPr="00DD5E93" w:rsidRDefault="00EF63BF" w:rsidP="00542AC0">
      <w:pPr>
        <w:pStyle w:val="ListParagraph"/>
        <w:numPr>
          <w:ilvl w:val="0"/>
          <w:numId w:val="6"/>
        </w:num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Հավատք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C533D" w:rsidRPr="00DD5E93">
        <w:rPr>
          <w:rFonts w:ascii="Tahoma" w:eastAsia="Tahoma" w:hAnsi="Tahoma" w:cs="Tahoma"/>
          <w:sz w:val="24"/>
          <w:szCs w:val="24"/>
          <w:lang w:val="hy-AM"/>
        </w:rPr>
        <w:t>ընծայի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Սուրբ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գրական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խոսքը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հայտնել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6107A8BB" w14:textId="77777777" w:rsidR="00EF63BF" w:rsidRPr="00DD5E93" w:rsidRDefault="00EF63BF" w:rsidP="00542AC0">
      <w:pPr>
        <w:pStyle w:val="ListParagraph"/>
        <w:numPr>
          <w:ilvl w:val="0"/>
          <w:numId w:val="6"/>
        </w:num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lastRenderedPageBreak/>
        <w:t>Հավատք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C533D" w:rsidRPr="00DD5E93">
        <w:rPr>
          <w:rFonts w:ascii="Tahoma" w:eastAsia="Tahoma" w:hAnsi="Tahoma" w:cs="Tahoma"/>
          <w:sz w:val="24"/>
          <w:szCs w:val="24"/>
          <w:lang w:val="hy-AM"/>
        </w:rPr>
        <w:t>ընծայի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Դատաստանի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E5FB9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Հարության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Օրը</w:t>
      </w:r>
      <w:r w:rsidR="00AE5FB9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ճշմարիտ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տեղի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կունենա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E5FB9"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="00AE5FB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E5FB9" w:rsidRPr="00DD5E93">
        <w:rPr>
          <w:rFonts w:ascii="Tahoma" w:eastAsia="Tahoma" w:hAnsi="Tahoma" w:cs="Tahoma"/>
          <w:sz w:val="24"/>
          <w:szCs w:val="24"/>
          <w:lang w:val="hy-AM"/>
        </w:rPr>
        <w:t>խոսք</w:t>
      </w:r>
      <w:r w:rsidR="00AE5FB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E5FB9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AE5FB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E5FB9" w:rsidRPr="00DD5E93">
        <w:rPr>
          <w:rFonts w:ascii="Tahoma" w:eastAsia="Tahoma" w:hAnsi="Tahoma" w:cs="Tahoma"/>
          <w:sz w:val="24"/>
          <w:szCs w:val="24"/>
          <w:lang w:val="hy-AM"/>
        </w:rPr>
        <w:t>տվել</w:t>
      </w:r>
      <w:r w:rsidR="00AE5FB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7DE0F329" w14:textId="77777777" w:rsidR="00AE5FB9" w:rsidRPr="00DD5E93" w:rsidRDefault="001C533D" w:rsidP="00542AC0">
      <w:pPr>
        <w:pStyle w:val="ListParagraph"/>
        <w:numPr>
          <w:ilvl w:val="0"/>
          <w:numId w:val="6"/>
        </w:num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Ընդունի</w:t>
      </w:r>
      <w:r w:rsidR="00AE5FB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E5FB9" w:rsidRPr="00DD5E93">
        <w:rPr>
          <w:rFonts w:ascii="Tahoma" w:eastAsia="Tahoma" w:hAnsi="Tahoma" w:cs="Tahoma"/>
          <w:sz w:val="24"/>
          <w:szCs w:val="24"/>
          <w:lang w:val="hy-AM"/>
        </w:rPr>
        <w:t>Իսլամը</w:t>
      </w:r>
      <w:r w:rsidR="00AE5FB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E5FB9" w:rsidRPr="00DD5E93">
        <w:rPr>
          <w:rFonts w:ascii="Tahoma" w:eastAsia="Tahoma" w:hAnsi="Tahoma" w:cs="Tahoma"/>
          <w:sz w:val="24"/>
          <w:szCs w:val="24"/>
          <w:lang w:val="hy-AM"/>
        </w:rPr>
        <w:t>որպես</w:t>
      </w:r>
      <w:r w:rsidR="00AE5FB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E5FB9"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="00AE5FB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E5FB9" w:rsidRPr="00DD5E93">
        <w:rPr>
          <w:rFonts w:ascii="Tahoma" w:eastAsia="Tahoma" w:hAnsi="Tahoma" w:cs="Tahoma"/>
          <w:sz w:val="24"/>
          <w:szCs w:val="24"/>
          <w:lang w:val="hy-AM"/>
        </w:rPr>
        <w:t>կրոն</w:t>
      </w:r>
      <w:r w:rsidR="00AE5FB9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39DD54F2" w14:textId="77777777" w:rsidR="00AE5FB9" w:rsidRPr="00DD5E93" w:rsidRDefault="00AE5FB9" w:rsidP="00542AC0">
      <w:pPr>
        <w:pStyle w:val="ListParagraph"/>
        <w:numPr>
          <w:ilvl w:val="0"/>
          <w:numId w:val="6"/>
        </w:num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Բացառությամբ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ոչինչ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ոչ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C533D" w:rsidRPr="00DD5E93">
        <w:rPr>
          <w:rFonts w:ascii="Tahoma" w:eastAsia="Tahoma" w:hAnsi="Tahoma" w:cs="Tahoma"/>
          <w:sz w:val="24"/>
          <w:szCs w:val="24"/>
          <w:lang w:val="hy-AM"/>
        </w:rPr>
        <w:t>չերկրպագի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7B1094DD" w14:textId="77777777" w:rsidR="0063715D" w:rsidRPr="00DD5E93" w:rsidRDefault="0063715D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05FD2" w:rsidRPr="00DD5E93">
        <w:rPr>
          <w:rFonts w:ascii="Tahoma" w:eastAsia="Tahoma" w:hAnsi="Tahoma" w:cs="Tahoma"/>
          <w:sz w:val="24"/>
          <w:szCs w:val="24"/>
          <w:lang w:val="hy-AM"/>
        </w:rPr>
        <w:t>Մուհամմեդն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05FD2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305FD2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F375F" w:rsidRPr="00DD5E93">
        <w:rPr>
          <w:rFonts w:asciiTheme="majorBidi" w:hAnsiTheme="majorBidi" w:cstheme="majorBidi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ուրախ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որևէ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ապաշխարությանը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շրջվում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դեպի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ապաշխարությամբ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ձեզնից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05FD2" w:rsidRPr="00DD5E93">
        <w:rPr>
          <w:rFonts w:ascii="Tahoma" w:eastAsia="Tahoma" w:hAnsi="Tahoma" w:cs="Tahoma"/>
          <w:sz w:val="24"/>
          <w:szCs w:val="24"/>
          <w:lang w:val="hy-AM"/>
        </w:rPr>
        <w:t>լինում</w:t>
      </w:r>
      <w:r w:rsidR="00305FD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05FD2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1C533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դեպքում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հեծնում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ուղտը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անապատում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փախ</w:t>
      </w:r>
      <w:r w:rsidR="00305FD2" w:rsidRPr="00DD5E93">
        <w:rPr>
          <w:rFonts w:ascii="Tahoma" w:eastAsia="Tahoma" w:hAnsi="Tahoma" w:cs="Tahoma"/>
          <w:sz w:val="24"/>
          <w:szCs w:val="24"/>
          <w:lang w:val="hy-AM"/>
        </w:rPr>
        <w:t>չ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տանելով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սնունդը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ըմպելիքը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կորցնում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վերադարձնելու</w:t>
      </w:r>
      <w:r w:rsidR="00305FD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05FD2" w:rsidRPr="00DD5E93">
        <w:rPr>
          <w:rFonts w:ascii="Tahoma" w:eastAsia="Tahoma" w:hAnsi="Tahoma" w:cs="Tahoma"/>
          <w:sz w:val="24"/>
          <w:szCs w:val="24"/>
          <w:lang w:val="hy-AM"/>
        </w:rPr>
        <w:t>հույսը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մոտենում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ծառին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պառկում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ստվերի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սպասելով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մահվան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կորցրել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ամբողջ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հույսը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գտնելու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ուղտը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Այնուհետ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մինչ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հուսահատության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հանկարծակի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առջև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Այսպիսով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վերցնում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սանձը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ուրախության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պոռթկումով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բղավում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305FD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E7637" w:rsidRPr="00DD5E93">
        <w:rPr>
          <w:rFonts w:asciiTheme="majorBidi" w:hAnsiTheme="majorBidi" w:cstheme="majorBidi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ծառան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տերն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եմ</w:t>
      </w:r>
      <w:r w:rsidR="005E7637" w:rsidRPr="00DD5E93">
        <w:rPr>
          <w:rFonts w:asciiTheme="majorBidi" w:hAnsiTheme="majorBidi" w:cstheme="majorBidi"/>
          <w:sz w:val="24"/>
          <w:szCs w:val="24"/>
          <w:lang w:val="hy-AM"/>
        </w:rPr>
        <w:t>»: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սխալը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բխում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05FD2" w:rsidRPr="00DD5E93">
        <w:rPr>
          <w:rFonts w:ascii="Tahoma" w:eastAsia="Tahoma" w:hAnsi="Tahoma" w:cs="Tahoma"/>
          <w:sz w:val="24"/>
          <w:szCs w:val="24"/>
          <w:lang w:val="hy-AM"/>
        </w:rPr>
        <w:t>չափից</w:t>
      </w:r>
      <w:r w:rsidR="00305FD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05FD2" w:rsidRPr="00DD5E93">
        <w:rPr>
          <w:rFonts w:ascii="Tahoma" w:eastAsia="Tahoma" w:hAnsi="Tahoma" w:cs="Tahoma"/>
          <w:sz w:val="24"/>
          <w:szCs w:val="24"/>
          <w:lang w:val="hy-AM"/>
        </w:rPr>
        <w:t>դուրս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05FD2" w:rsidRPr="00DD5E93">
        <w:rPr>
          <w:rFonts w:ascii="Tahoma" w:eastAsia="Tahoma" w:hAnsi="Tahoma" w:cs="Tahoma"/>
          <w:sz w:val="24"/>
          <w:szCs w:val="24"/>
          <w:lang w:val="hy-AM"/>
        </w:rPr>
        <w:t>ուրախությունից</w:t>
      </w:r>
      <w:r w:rsidR="00305FD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E7637" w:rsidRPr="00DD5E93">
        <w:rPr>
          <w:rFonts w:asciiTheme="majorBidi" w:hAnsiTheme="majorBidi" w:cstheme="majorBidi"/>
          <w:sz w:val="24"/>
          <w:szCs w:val="24"/>
          <w:lang w:val="hy-AM"/>
        </w:rPr>
        <w:t>»</w:t>
      </w:r>
      <w:r w:rsidR="00305FD2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305FD2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92"/>
      </w:r>
    </w:p>
    <w:p w14:paraId="462BD107" w14:textId="77777777" w:rsidR="00371684" w:rsidRPr="00DD5E93" w:rsidRDefault="00371684" w:rsidP="00371684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19FEE55E" w14:textId="77777777" w:rsidR="00247C94" w:rsidRPr="00DD5E93" w:rsidRDefault="005E7637" w:rsidP="00D2364F">
      <w:pPr>
        <w:bidi w:val="0"/>
        <w:spacing w:after="0"/>
        <w:jc w:val="center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6AA221F" wp14:editId="67EBD607">
            <wp:extent cx="4261485" cy="2277110"/>
            <wp:effectExtent l="0" t="0" r="5715" b="8890"/>
            <wp:docPr id="77" name="صورة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2093C" w14:textId="77777777" w:rsidR="000F296D" w:rsidRPr="00DD5E93" w:rsidRDefault="00247C94" w:rsidP="00D2364F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Արտահայտությունը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E7637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Գոյություն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չունի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ճշմարիտ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բացառությամբ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Մարգարեն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="005E7637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փորագրված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մուտքի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մոտ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</w:t>
      </w:r>
    </w:p>
    <w:p w14:paraId="63192494" w14:textId="77777777" w:rsidR="00371684" w:rsidRPr="00DD5E93" w:rsidRDefault="00371684" w:rsidP="00371684">
      <w:pPr>
        <w:bidi w:val="0"/>
        <w:spacing w:after="0"/>
        <w:ind w:firstLine="709"/>
        <w:jc w:val="both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</w:p>
    <w:p w14:paraId="569D1D2D" w14:textId="77777777" w:rsidR="000F296D" w:rsidRPr="00DD5E93" w:rsidRDefault="000F296D" w:rsidP="00371684">
      <w:pPr>
        <w:bidi w:val="0"/>
        <w:spacing w:after="0"/>
        <w:jc w:val="center"/>
        <w:outlineLvl w:val="0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Ի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նչի՞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մասին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է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ղուրանը</w:t>
      </w:r>
    </w:p>
    <w:p w14:paraId="64753843" w14:textId="77777777" w:rsidR="00371684" w:rsidRPr="00DD5E93" w:rsidRDefault="00371684" w:rsidP="00371684">
      <w:pPr>
        <w:bidi w:val="0"/>
        <w:spacing w:after="0"/>
        <w:ind w:firstLine="709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14:paraId="7FFC5846" w14:textId="77777777" w:rsidR="008D5426" w:rsidRPr="00DD5E93" w:rsidRDefault="00371684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4144" behindDoc="0" locked="0" layoutInCell="1" allowOverlap="1" wp14:anchorId="5D7EB16B" wp14:editId="60693EC5">
            <wp:simplePos x="0" y="0"/>
            <wp:positionH relativeFrom="column">
              <wp:posOffset>2857500</wp:posOffset>
            </wp:positionH>
            <wp:positionV relativeFrom="paragraph">
              <wp:posOffset>1012825</wp:posOffset>
            </wp:positionV>
            <wp:extent cx="2420620" cy="1359535"/>
            <wp:effectExtent l="0" t="0" r="0" b="0"/>
            <wp:wrapThrough wrapText="bothSides">
              <wp:wrapPolygon edited="0">
                <wp:start x="0" y="0"/>
                <wp:lineTo x="0" y="21186"/>
                <wp:lineTo x="21419" y="21186"/>
                <wp:lineTo x="21419" y="0"/>
                <wp:lineTo x="0" y="0"/>
              </wp:wrapPolygon>
            </wp:wrapThrough>
            <wp:docPr id="450" name="Imagin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426" w:rsidRPr="00DD5E93">
        <w:rPr>
          <w:rFonts w:ascii="Tahoma" w:eastAsia="Tahoma" w:hAnsi="Tahoma" w:cs="Tahoma"/>
          <w:sz w:val="24"/>
          <w:szCs w:val="24"/>
          <w:lang w:val="hy-AM"/>
        </w:rPr>
        <w:t>Ղուրանը</w:t>
      </w:r>
      <w:r w:rsidR="008D542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D5426"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="008D542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D5426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8D542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C533D" w:rsidRPr="00DD5E93">
        <w:rPr>
          <w:rFonts w:ascii="Tahoma" w:eastAsia="Tahoma" w:hAnsi="Tahoma" w:cs="Tahoma"/>
          <w:sz w:val="24"/>
          <w:szCs w:val="24"/>
          <w:lang w:val="hy-AM"/>
        </w:rPr>
        <w:t>յուրաքանչյուր</w:t>
      </w:r>
      <w:r w:rsidR="001C533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C533D" w:rsidRPr="00DD5E93">
        <w:rPr>
          <w:rFonts w:ascii="Tahoma" w:eastAsia="Tahoma" w:hAnsi="Tahoma" w:cs="Tahoma"/>
          <w:sz w:val="24"/>
          <w:szCs w:val="24"/>
          <w:lang w:val="hy-AM"/>
        </w:rPr>
        <w:t>մահմեդականի</w:t>
      </w:r>
      <w:r w:rsidR="001C533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C533D" w:rsidRPr="00DD5E93">
        <w:rPr>
          <w:rFonts w:ascii="Tahoma" w:eastAsia="Tahoma" w:hAnsi="Tahoma" w:cs="Tahoma"/>
          <w:sz w:val="24"/>
          <w:szCs w:val="24"/>
          <w:lang w:val="hy-AM"/>
        </w:rPr>
        <w:t>հավատքի</w:t>
      </w:r>
      <w:r w:rsidR="001C533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C533D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1C533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C533D" w:rsidRPr="00DD5E93">
        <w:rPr>
          <w:rFonts w:ascii="Tahoma" w:eastAsia="Tahoma" w:hAnsi="Tahoma" w:cs="Tahoma"/>
          <w:sz w:val="24"/>
          <w:szCs w:val="24"/>
          <w:lang w:val="hy-AM"/>
        </w:rPr>
        <w:t>գործունեության</w:t>
      </w:r>
      <w:r w:rsidR="001C533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58BA"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="005B58B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58BA" w:rsidRPr="00DD5E93">
        <w:rPr>
          <w:rFonts w:ascii="Tahoma" w:eastAsia="Tahoma" w:hAnsi="Tahoma" w:cs="Tahoma"/>
          <w:sz w:val="24"/>
          <w:szCs w:val="24"/>
          <w:lang w:val="hy-AM"/>
        </w:rPr>
        <w:t>վերջին</w:t>
      </w:r>
      <w:r w:rsidR="005B58B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58BA" w:rsidRPr="00DD5E93">
        <w:rPr>
          <w:rFonts w:ascii="Tahoma" w:eastAsia="Tahoma" w:hAnsi="Tahoma" w:cs="Tahoma"/>
          <w:sz w:val="24"/>
          <w:szCs w:val="24"/>
          <w:lang w:val="hy-AM"/>
        </w:rPr>
        <w:t>հայտնված</w:t>
      </w:r>
      <w:r w:rsidR="005B58B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58BA" w:rsidRPr="00DD5E93">
        <w:rPr>
          <w:rFonts w:ascii="Tahoma" w:eastAsia="Tahoma" w:hAnsi="Tahoma" w:cs="Tahoma"/>
          <w:sz w:val="24"/>
          <w:szCs w:val="24"/>
          <w:lang w:val="hy-AM"/>
        </w:rPr>
        <w:t>խոսքը</w:t>
      </w:r>
      <w:r w:rsidR="005B58B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58BA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5B58B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58BA" w:rsidRPr="00DD5E93">
        <w:rPr>
          <w:rFonts w:ascii="Tahoma" w:eastAsia="Tahoma" w:hAnsi="Tahoma" w:cs="Tahoma"/>
          <w:sz w:val="24"/>
          <w:szCs w:val="24"/>
          <w:lang w:val="hy-AM"/>
        </w:rPr>
        <w:t>հիմնական</w:t>
      </w:r>
      <w:r w:rsidR="005B58B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58BA" w:rsidRPr="00DD5E93">
        <w:rPr>
          <w:rFonts w:ascii="Tahoma" w:eastAsia="Tahoma" w:hAnsi="Tahoma" w:cs="Tahoma"/>
          <w:sz w:val="24"/>
          <w:szCs w:val="24"/>
          <w:lang w:val="hy-AM"/>
        </w:rPr>
        <w:t>աղբյուրը</w:t>
      </w:r>
      <w:r w:rsidR="005B58B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5B58BA"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="005B58B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58BA" w:rsidRPr="00DD5E93">
        <w:rPr>
          <w:rFonts w:ascii="Tahoma" w:eastAsia="Tahoma" w:hAnsi="Tahoma" w:cs="Tahoma"/>
          <w:sz w:val="24"/>
          <w:szCs w:val="24"/>
          <w:lang w:val="hy-AM"/>
        </w:rPr>
        <w:t>զբաղվում</w:t>
      </w:r>
      <w:r w:rsidR="005B58B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58BA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5B58B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58BA" w:rsidRPr="00DD5E93">
        <w:rPr>
          <w:rFonts w:ascii="Tahoma" w:eastAsia="Tahoma" w:hAnsi="Tahoma" w:cs="Tahoma"/>
          <w:sz w:val="24"/>
          <w:szCs w:val="24"/>
          <w:lang w:val="hy-AM"/>
        </w:rPr>
        <w:t>մարդ</w:t>
      </w:r>
      <w:r w:rsidR="005B58B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58BA" w:rsidRPr="00DD5E93">
        <w:rPr>
          <w:rFonts w:ascii="Tahoma" w:eastAsia="Tahoma" w:hAnsi="Tahoma" w:cs="Tahoma"/>
          <w:sz w:val="24"/>
          <w:szCs w:val="24"/>
          <w:lang w:val="hy-AM"/>
        </w:rPr>
        <w:t>արարածի</w:t>
      </w:r>
      <w:r w:rsidR="005B58B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58BA" w:rsidRPr="00DD5E93">
        <w:rPr>
          <w:rFonts w:ascii="Tahoma" w:eastAsia="Tahoma" w:hAnsi="Tahoma" w:cs="Tahoma"/>
          <w:sz w:val="24"/>
          <w:szCs w:val="24"/>
          <w:lang w:val="hy-AM"/>
        </w:rPr>
        <w:t>բոլոր</w:t>
      </w:r>
      <w:r w:rsidR="005B58B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23FDB" w:rsidRPr="00DD5E93">
        <w:rPr>
          <w:rFonts w:ascii="Tahoma" w:eastAsia="Tahoma" w:hAnsi="Tahoma" w:cs="Tahoma"/>
          <w:sz w:val="24"/>
          <w:szCs w:val="24"/>
          <w:lang w:val="hy-AM"/>
        </w:rPr>
        <w:t>բնույթներով</w:t>
      </w:r>
      <w:r w:rsidR="00123FD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="00123FDB" w:rsidRPr="00DD5E93">
        <w:rPr>
          <w:rFonts w:ascii="Tahoma" w:eastAsia="Tahoma" w:hAnsi="Tahoma" w:cs="Tahoma"/>
          <w:sz w:val="24"/>
          <w:szCs w:val="24"/>
          <w:lang w:val="hy-AM"/>
        </w:rPr>
        <w:t>Իմաստությամբ</w:t>
      </w:r>
      <w:r w:rsidR="00123FD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123FDB" w:rsidRPr="00DD5E93">
        <w:rPr>
          <w:rFonts w:ascii="Tahoma" w:eastAsia="Tahoma" w:hAnsi="Tahoma" w:cs="Tahoma"/>
          <w:sz w:val="24"/>
          <w:szCs w:val="24"/>
          <w:lang w:val="hy-AM"/>
        </w:rPr>
        <w:t>ուսմունքով</w:t>
      </w:r>
      <w:r w:rsidR="00123FD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123FDB" w:rsidRPr="00DD5E93">
        <w:rPr>
          <w:rFonts w:ascii="Tahoma" w:eastAsia="Tahoma" w:hAnsi="Tahoma" w:cs="Tahoma"/>
          <w:sz w:val="24"/>
          <w:szCs w:val="24"/>
          <w:lang w:val="hy-AM"/>
        </w:rPr>
        <w:t>երկրպագությամբ</w:t>
      </w:r>
      <w:r w:rsidR="00123FD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123FDB" w:rsidRPr="00DD5E93">
        <w:rPr>
          <w:rFonts w:ascii="Tahoma" w:eastAsia="Tahoma" w:hAnsi="Tahoma" w:cs="Tahoma"/>
          <w:sz w:val="24"/>
          <w:szCs w:val="24"/>
          <w:lang w:val="hy-AM"/>
        </w:rPr>
        <w:t>արձանագրություններով</w:t>
      </w:r>
      <w:r w:rsidR="00123FD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123FDB" w:rsidRPr="00DD5E93">
        <w:rPr>
          <w:rFonts w:ascii="Tahoma" w:eastAsia="Tahoma" w:hAnsi="Tahoma" w:cs="Tahoma"/>
          <w:sz w:val="24"/>
          <w:szCs w:val="24"/>
          <w:lang w:val="hy-AM"/>
        </w:rPr>
        <w:t>օրենքով</w:t>
      </w:r>
      <w:r w:rsidR="00123FD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23FDB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123FD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23FDB" w:rsidRPr="00DD5E93">
        <w:rPr>
          <w:rFonts w:ascii="Tahoma" w:eastAsia="Tahoma" w:hAnsi="Tahoma" w:cs="Tahoma"/>
          <w:sz w:val="24"/>
          <w:szCs w:val="24"/>
          <w:lang w:val="hy-AM"/>
        </w:rPr>
        <w:t>այլն</w:t>
      </w:r>
      <w:r w:rsidR="00123FD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123FDB" w:rsidRPr="00DD5E93">
        <w:rPr>
          <w:rFonts w:ascii="Tahoma" w:eastAsia="Tahoma" w:hAnsi="Tahoma" w:cs="Tahoma"/>
          <w:sz w:val="24"/>
          <w:szCs w:val="24"/>
          <w:lang w:val="hy-AM"/>
        </w:rPr>
        <w:t>սակայն</w:t>
      </w:r>
      <w:r w:rsidR="00123FD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23FDB"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="00123FD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23FDB" w:rsidRPr="00DD5E93">
        <w:rPr>
          <w:rFonts w:ascii="Tahoma" w:eastAsia="Tahoma" w:hAnsi="Tahoma" w:cs="Tahoma"/>
          <w:sz w:val="24"/>
          <w:szCs w:val="24"/>
          <w:lang w:val="hy-AM"/>
        </w:rPr>
        <w:t>հիմնական</w:t>
      </w:r>
      <w:r w:rsidR="00123FD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23FDB" w:rsidRPr="00DD5E93">
        <w:rPr>
          <w:rFonts w:ascii="Tahoma" w:eastAsia="Tahoma" w:hAnsi="Tahoma" w:cs="Tahoma"/>
          <w:sz w:val="24"/>
          <w:szCs w:val="24"/>
          <w:lang w:val="hy-AM"/>
        </w:rPr>
        <w:t>թեման</w:t>
      </w:r>
      <w:r w:rsidR="00123FD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23FDB"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="00123FD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23FDB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123FD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23FDB"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="00123FD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23FDB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123FD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23FDB"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="00123FD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23FDB" w:rsidRPr="00DD5E93">
        <w:rPr>
          <w:rFonts w:ascii="Tahoma" w:eastAsia="Tahoma" w:hAnsi="Tahoma" w:cs="Tahoma"/>
          <w:sz w:val="24"/>
          <w:szCs w:val="24"/>
          <w:lang w:val="hy-AM"/>
        </w:rPr>
        <w:t>արարածների</w:t>
      </w:r>
      <w:r w:rsidR="00123FD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23FDB" w:rsidRPr="00DD5E93">
        <w:rPr>
          <w:rFonts w:ascii="Tahoma" w:eastAsia="Tahoma" w:hAnsi="Tahoma" w:cs="Tahoma"/>
          <w:sz w:val="24"/>
          <w:szCs w:val="24"/>
          <w:lang w:val="hy-AM"/>
        </w:rPr>
        <w:t>փոխհարաբերությունները</w:t>
      </w:r>
      <w:r w:rsidR="00123FDB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0ED371E4" w14:textId="77777777" w:rsidR="00123FDB" w:rsidRPr="00DD5E93" w:rsidRDefault="00123FDB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Միևնույն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ժամանակ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ուղեցույց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մանրակրկիտ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ուսմունքներ</w:t>
      </w:r>
      <w:r w:rsidR="005E763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C735D" w:rsidRPr="00DD5E93">
        <w:rPr>
          <w:rFonts w:ascii="Tahoma" w:eastAsia="Tahoma" w:hAnsi="Tahoma" w:cs="Tahoma"/>
          <w:sz w:val="24"/>
          <w:szCs w:val="24"/>
          <w:lang w:val="hy-AM"/>
        </w:rPr>
        <w:lastRenderedPageBreak/>
        <w:t>է</w:t>
      </w:r>
      <w:r w:rsidR="00DC735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C735D" w:rsidRPr="00DD5E93">
        <w:rPr>
          <w:rFonts w:ascii="Tahoma" w:eastAsia="Tahoma" w:hAnsi="Tahoma" w:cs="Tahoma"/>
          <w:sz w:val="24"/>
          <w:szCs w:val="24"/>
          <w:lang w:val="hy-AM"/>
        </w:rPr>
        <w:t>ներկայացնում</w:t>
      </w:r>
      <w:r w:rsidR="00DC735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արդար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հասարակության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պատշաճ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մարդկային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D4A88" w:rsidRPr="00DD5E93">
        <w:rPr>
          <w:rFonts w:ascii="Tahoma" w:eastAsia="Tahoma" w:hAnsi="Tahoma" w:cs="Tahoma"/>
          <w:sz w:val="24"/>
          <w:szCs w:val="24"/>
          <w:lang w:val="hy-AM"/>
        </w:rPr>
        <w:t>վարքագծի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արդար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տնտեսական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համակարգ</w:t>
      </w:r>
      <w:r w:rsidR="00AD4A88"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="00AD4A8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D4A88"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60C4E010" w14:textId="77777777" w:rsidR="005668CB" w:rsidRPr="00DD5E93" w:rsidRDefault="005668CB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Նկատի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ունեցեք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հայտնվել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C735D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DC735D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արաբերեն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լեզվով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Այսպիսով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ցանկացած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թարգմանություն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լինի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անգլերեն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լեզվով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տարբերակը</w:t>
      </w:r>
      <w:r w:rsidR="00AA118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ուղղակի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իմաստային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թարգմանությունը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գոյություն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արաբերեն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լեզվով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հայտնվել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7BD4B467" w14:textId="77777777" w:rsidR="00371684" w:rsidRPr="00DD5E93" w:rsidRDefault="00371684" w:rsidP="00371684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2A19D785" w14:textId="77777777" w:rsidR="00DC735D" w:rsidRPr="00DD5E93" w:rsidRDefault="00DC735D" w:rsidP="00371684">
      <w:pPr>
        <w:bidi w:val="0"/>
        <w:spacing w:after="0"/>
        <w:jc w:val="center"/>
        <w:outlineLvl w:val="0"/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Ո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՞վ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է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մարգարե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մուհամմեդը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(</w:t>
      </w: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Խ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.</w:t>
      </w: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.</w:t>
      </w: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Ո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.</w:t>
      </w: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Ն</w:t>
      </w:r>
      <w:r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>)</w:t>
      </w:r>
    </w:p>
    <w:p w14:paraId="3C6DC5C9" w14:textId="77777777" w:rsidR="00371684" w:rsidRPr="00DD5E93" w:rsidRDefault="00371684" w:rsidP="00371684">
      <w:pPr>
        <w:bidi w:val="0"/>
        <w:spacing w:after="0"/>
        <w:ind w:firstLine="709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14:paraId="5A4979E6" w14:textId="77777777" w:rsidR="007B698B" w:rsidRPr="00DD5E93" w:rsidRDefault="007B698B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847C5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2847C5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ծնվել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Մեքքայում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570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թվականին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հայրը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A118B" w:rsidRPr="00DD5E93">
        <w:rPr>
          <w:rFonts w:ascii="Tahoma" w:eastAsia="Tahoma" w:hAnsi="Tahoma" w:cs="Tahoma"/>
          <w:sz w:val="24"/>
          <w:szCs w:val="24"/>
          <w:lang w:val="hy-AM"/>
        </w:rPr>
        <w:t>մահկանացուն</w:t>
      </w:r>
      <w:r w:rsidR="00AA118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A118B"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="00AA118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A118B" w:rsidRPr="00DD5E93">
        <w:rPr>
          <w:rFonts w:ascii="Tahoma" w:eastAsia="Tahoma" w:hAnsi="Tahoma" w:cs="Tahoma"/>
          <w:sz w:val="24"/>
          <w:szCs w:val="24"/>
          <w:lang w:val="hy-AM"/>
        </w:rPr>
        <w:t>կնքել</w:t>
      </w:r>
      <w:r w:rsidR="002847C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մինչ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ծնունդը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մայրը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ծննդից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կարճ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ժամանակ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դաստիարակել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հորեղբայրը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ով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հարգարժան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Քուրեյշ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ցեղից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մեծացել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անուսում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ով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վիճակի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չէր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կարդալ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գրել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այդպես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մնաց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մինչ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մահ</w:t>
      </w:r>
      <w:r w:rsidR="002847C5" w:rsidRPr="00DD5E93">
        <w:rPr>
          <w:rFonts w:ascii="Tahoma" w:eastAsia="Tahoma" w:hAnsi="Tahoma" w:cs="Tahoma"/>
          <w:sz w:val="24"/>
          <w:szCs w:val="24"/>
          <w:lang w:val="hy-AM"/>
        </w:rPr>
        <w:t>ը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2847C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ժողովուրդը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մինչ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847C5" w:rsidRPr="00DD5E93">
        <w:rPr>
          <w:rFonts w:ascii="Tahoma" w:eastAsia="Tahoma" w:hAnsi="Tahoma" w:cs="Tahoma"/>
          <w:sz w:val="24"/>
          <w:szCs w:val="24"/>
          <w:lang w:val="hy-AM"/>
        </w:rPr>
        <w:t>մարգարեական</w:t>
      </w:r>
      <w:r w:rsidR="002847C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72E49" w:rsidRPr="00DD5E93">
        <w:rPr>
          <w:rFonts w:ascii="Tahoma" w:eastAsia="Tahoma" w:hAnsi="Tahoma" w:cs="Tahoma"/>
          <w:sz w:val="24"/>
          <w:szCs w:val="24"/>
          <w:lang w:val="hy-AM"/>
        </w:rPr>
        <w:t>առաքելությունը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անտեղյակ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էին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գիտությունից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նրանց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մեծամասնությունը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անուսում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էին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Մեծանալուն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պես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հայտնի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դարձավ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որպես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ճշմարիտ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ազնիվ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արդար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առաքինի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անկեղծ</w:t>
      </w:r>
      <w:r w:rsidR="00D72E4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մարդ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այնքան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վստահելի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նրան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անվանեցին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Վստահելի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78767B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93"/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Մուհամմեդը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847C5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2847C5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շատ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կրոնական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նողկանք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զգում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հասարակության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կռապաշտությունից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8767B" w:rsidRPr="00DD5E93">
        <w:rPr>
          <w:rFonts w:ascii="Tahoma" w:eastAsia="Tahoma" w:hAnsi="Tahoma" w:cs="Tahoma"/>
          <w:sz w:val="24"/>
          <w:szCs w:val="24"/>
          <w:lang w:val="hy-AM"/>
        </w:rPr>
        <w:t>անկումից</w:t>
      </w:r>
      <w:r w:rsidR="0078767B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4FD64A24" w14:textId="77777777" w:rsidR="002847C5" w:rsidRPr="00DD5E93" w:rsidRDefault="002847C5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Քառասուն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տարեկան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հասակում</w:t>
      </w:r>
      <w:r w:rsidR="00AA118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Աստծուց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ստացավ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առաջին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հայտնությունը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Գաբրիել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Հրեշտակի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կողմից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Հայտնությունը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շարունակվեց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քսաներեք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հավաքական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կերպով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հայտնի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6AE71BE5" w14:textId="77777777" w:rsidR="00371684" w:rsidRPr="00DD5E93" w:rsidRDefault="00371684" w:rsidP="00371684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3F2611B5" w14:textId="77777777" w:rsidR="002847C5" w:rsidRPr="00DD5E93" w:rsidRDefault="00371684" w:rsidP="00D2364F">
      <w:pPr>
        <w:bidi w:val="0"/>
        <w:spacing w:after="0"/>
        <w:jc w:val="center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4099F0CB" wp14:editId="6CB784CB">
            <wp:extent cx="4822190" cy="2731135"/>
            <wp:effectExtent l="0" t="0" r="0" b="0"/>
            <wp:docPr id="451" name="Imagin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822DCA" w14:textId="77777777" w:rsidR="002847C5" w:rsidRPr="00DD5E93" w:rsidRDefault="002847C5" w:rsidP="00D2364F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Մզկիթը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Մեդինայում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</w:t>
      </w:r>
    </w:p>
    <w:p w14:paraId="47235A7A" w14:textId="77777777" w:rsidR="00371684" w:rsidRPr="00DD5E93" w:rsidRDefault="00371684" w:rsidP="00371684">
      <w:pPr>
        <w:bidi w:val="0"/>
        <w:spacing w:after="0"/>
        <w:ind w:firstLine="709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</w:p>
    <w:p w14:paraId="3252C7B9" w14:textId="77777777" w:rsidR="009A4480" w:rsidRPr="00DD5E93" w:rsidRDefault="00B10551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պահից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սկսեց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ընթերցել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քարոզել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ճշմարտությունը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068EC"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="006068E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068EC"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="006068E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A7C70" w:rsidRPr="00DD5E93">
        <w:rPr>
          <w:rFonts w:ascii="Tahoma" w:eastAsia="Tahoma" w:hAnsi="Tahoma" w:cs="Tahoma"/>
          <w:sz w:val="24"/>
          <w:szCs w:val="24"/>
          <w:lang w:val="hy-AM"/>
        </w:rPr>
        <w:t>հայտնել</w:t>
      </w:r>
      <w:r w:rsidR="006A7C7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A7C70" w:rsidRPr="00DD5E93">
        <w:rPr>
          <w:rFonts w:ascii="Tahoma" w:eastAsia="Tahoma" w:hAnsi="Tahoma" w:cs="Tahoma"/>
          <w:sz w:val="24"/>
          <w:szCs w:val="24"/>
          <w:lang w:val="hy-AM"/>
        </w:rPr>
        <w:t>նրան</w:t>
      </w:r>
      <w:r w:rsidR="006A7C7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6A7C70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6A7C7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A7C70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6A7C7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հետևորդների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փոքր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խումբը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տառապեց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անհավատների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հետապնդումներից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6068EC" w:rsidRPr="00DD5E93">
        <w:rPr>
          <w:rFonts w:ascii="Tahoma" w:eastAsia="Tahoma" w:hAnsi="Tahoma" w:cs="Tahoma"/>
          <w:sz w:val="24"/>
          <w:szCs w:val="24"/>
          <w:lang w:val="hy-AM"/>
        </w:rPr>
        <w:t>Հետապնդումները</w:t>
      </w:r>
      <w:r w:rsidR="006068E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068EC" w:rsidRPr="00DD5E93">
        <w:rPr>
          <w:rFonts w:ascii="Tahoma" w:eastAsia="Tahoma" w:hAnsi="Tahoma" w:cs="Tahoma"/>
          <w:sz w:val="24"/>
          <w:szCs w:val="24"/>
          <w:lang w:val="hy-AM"/>
        </w:rPr>
        <w:t>այնքան</w:t>
      </w:r>
      <w:r w:rsidR="006068E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068EC" w:rsidRPr="00DD5E93">
        <w:rPr>
          <w:rFonts w:ascii="Tahoma" w:eastAsia="Tahoma" w:hAnsi="Tahoma" w:cs="Tahoma"/>
          <w:sz w:val="24"/>
          <w:szCs w:val="24"/>
          <w:lang w:val="hy-AM"/>
        </w:rPr>
        <w:t>կատաղի</w:t>
      </w:r>
      <w:r w:rsidR="006068E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068EC"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="006068E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6068EC"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="006068E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622 </w:t>
      </w:r>
      <w:r w:rsidR="006068EC" w:rsidRPr="00DD5E93">
        <w:rPr>
          <w:rFonts w:ascii="Tahoma" w:eastAsia="Tahoma" w:hAnsi="Tahoma" w:cs="Tahoma"/>
          <w:sz w:val="24"/>
          <w:szCs w:val="24"/>
          <w:lang w:val="hy-AM"/>
        </w:rPr>
        <w:t>թվականին</w:t>
      </w:r>
      <w:r w:rsidR="006068E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068EC"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="006068E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068EC" w:rsidRPr="00DD5E93">
        <w:rPr>
          <w:rFonts w:ascii="Tahoma" w:eastAsia="Tahoma" w:hAnsi="Tahoma" w:cs="Tahoma"/>
          <w:sz w:val="24"/>
          <w:szCs w:val="24"/>
          <w:lang w:val="hy-AM"/>
        </w:rPr>
        <w:t>նրանց</w:t>
      </w:r>
      <w:r w:rsidR="006068E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068EC" w:rsidRPr="00DD5E93">
        <w:rPr>
          <w:rFonts w:ascii="Tahoma" w:eastAsia="Tahoma" w:hAnsi="Tahoma" w:cs="Tahoma"/>
          <w:sz w:val="24"/>
          <w:szCs w:val="24"/>
          <w:lang w:val="hy-AM"/>
        </w:rPr>
        <w:t>պատվիրեց</w:t>
      </w:r>
      <w:r w:rsidR="006068E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068EC" w:rsidRPr="00DD5E93">
        <w:rPr>
          <w:rFonts w:ascii="Tahoma" w:eastAsia="Tahoma" w:hAnsi="Tahoma" w:cs="Tahoma"/>
          <w:sz w:val="24"/>
          <w:szCs w:val="24"/>
          <w:lang w:val="hy-AM"/>
        </w:rPr>
        <w:t>արտագաղթել</w:t>
      </w:r>
      <w:r w:rsidR="006068E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6068EC" w:rsidRPr="00DD5E93">
        <w:rPr>
          <w:rFonts w:ascii="Tahoma" w:eastAsia="Tahoma" w:hAnsi="Tahoma" w:cs="Tahoma"/>
          <w:sz w:val="24"/>
          <w:szCs w:val="24"/>
          <w:lang w:val="hy-AM"/>
        </w:rPr>
        <w:t>Մեքքայից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A7C70" w:rsidRPr="00DD5E93">
        <w:rPr>
          <w:rFonts w:ascii="Tahoma" w:eastAsia="Tahoma" w:hAnsi="Tahoma" w:cs="Tahoma"/>
          <w:sz w:val="24"/>
          <w:szCs w:val="24"/>
          <w:lang w:val="hy-AM"/>
        </w:rPr>
        <w:t>մոտ</w:t>
      </w:r>
      <w:r w:rsidR="006A7C7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260 </w:t>
      </w:r>
      <w:r w:rsidR="006A7C70" w:rsidRPr="00DD5E93">
        <w:rPr>
          <w:rFonts w:ascii="Tahoma" w:eastAsia="Tahoma" w:hAnsi="Tahoma" w:cs="Tahoma"/>
          <w:sz w:val="24"/>
          <w:szCs w:val="24"/>
          <w:lang w:val="hy-AM"/>
        </w:rPr>
        <w:t>կմ</w:t>
      </w:r>
      <w:r w:rsidR="006A7C7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A7C70" w:rsidRPr="00DD5E93">
        <w:rPr>
          <w:rFonts w:ascii="Tahoma" w:eastAsia="Tahoma" w:hAnsi="Tahoma" w:cs="Tahoma"/>
          <w:sz w:val="24"/>
          <w:szCs w:val="24"/>
          <w:lang w:val="hy-AM"/>
        </w:rPr>
        <w:t>դեպի</w:t>
      </w:r>
      <w:r w:rsidR="006A7C7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A7C70" w:rsidRPr="00DD5E93">
        <w:rPr>
          <w:rFonts w:ascii="Tahoma" w:eastAsia="Tahoma" w:hAnsi="Tahoma" w:cs="Tahoma"/>
          <w:sz w:val="24"/>
          <w:szCs w:val="24"/>
          <w:lang w:val="hy-AM"/>
        </w:rPr>
        <w:t>հյուսիս</w:t>
      </w:r>
      <w:r w:rsidR="006A7C7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068EC" w:rsidRPr="00DD5E93">
        <w:rPr>
          <w:rFonts w:ascii="Tahoma" w:eastAsia="Tahoma" w:hAnsi="Tahoma" w:cs="Tahoma"/>
          <w:sz w:val="24"/>
          <w:szCs w:val="24"/>
          <w:lang w:val="hy-AM"/>
        </w:rPr>
        <w:t>Մեդինա</w:t>
      </w:r>
      <w:r w:rsidR="006068E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A7C70" w:rsidRPr="00DD5E93">
        <w:rPr>
          <w:rFonts w:ascii="Tahoma" w:eastAsia="Tahoma" w:hAnsi="Tahoma" w:cs="Tahoma"/>
          <w:sz w:val="24"/>
          <w:szCs w:val="24"/>
          <w:lang w:val="hy-AM"/>
        </w:rPr>
        <w:t>այդ</w:t>
      </w:r>
      <w:r w:rsidR="006A7C7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A7C70" w:rsidRPr="00DD5E93">
        <w:rPr>
          <w:rFonts w:ascii="Tahoma" w:eastAsia="Tahoma" w:hAnsi="Tahoma" w:cs="Tahoma"/>
          <w:sz w:val="24"/>
          <w:szCs w:val="24"/>
          <w:lang w:val="hy-AM"/>
        </w:rPr>
        <w:t>արտագաղթը</w:t>
      </w:r>
      <w:r w:rsidR="006A7C7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6068EC" w:rsidRPr="00DD5E93">
        <w:rPr>
          <w:rFonts w:ascii="Tahoma" w:eastAsia="Tahoma" w:hAnsi="Tahoma" w:cs="Tahoma"/>
          <w:sz w:val="24"/>
          <w:szCs w:val="24"/>
          <w:lang w:val="hy-AM"/>
        </w:rPr>
        <w:t>նշում</w:t>
      </w:r>
      <w:r w:rsidR="006068E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068EC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6068E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068EC" w:rsidRPr="00DD5E93">
        <w:rPr>
          <w:rFonts w:ascii="Tahoma" w:eastAsia="Tahoma" w:hAnsi="Tahoma" w:cs="Tahoma"/>
          <w:sz w:val="24"/>
          <w:szCs w:val="24"/>
          <w:lang w:val="hy-AM"/>
        </w:rPr>
        <w:t>Մահմեդական</w:t>
      </w:r>
      <w:r w:rsidR="006068E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068EC" w:rsidRPr="00DD5E93">
        <w:rPr>
          <w:rFonts w:ascii="Tahoma" w:eastAsia="Tahoma" w:hAnsi="Tahoma" w:cs="Tahoma"/>
          <w:sz w:val="24"/>
          <w:szCs w:val="24"/>
          <w:lang w:val="hy-AM"/>
        </w:rPr>
        <w:t>օրացույցի</w:t>
      </w:r>
      <w:r w:rsidR="006068E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068EC" w:rsidRPr="00DD5E93">
        <w:rPr>
          <w:rFonts w:ascii="Tahoma" w:eastAsia="Tahoma" w:hAnsi="Tahoma" w:cs="Tahoma"/>
          <w:sz w:val="24"/>
          <w:szCs w:val="24"/>
          <w:lang w:val="hy-AM"/>
        </w:rPr>
        <w:t>սկիզբը</w:t>
      </w:r>
      <w:r w:rsidR="006068EC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2CC4D009" w14:textId="77777777" w:rsidR="007B5D86" w:rsidRPr="00DD5E93" w:rsidRDefault="007B5D86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անց</w:t>
      </w:r>
      <w:r w:rsidR="00AA118B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C76B4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CC76B4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հետևորդները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վիճակի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վերադառնալ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Մեքքա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որտեղ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ներեցին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իրենց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թշնամիներին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Մինչ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C76B4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CC76B4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վաթսուն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երեք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տարեկան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հասակը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Արաբական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Թերակղզու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մեծամասնությունը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անց</w:t>
      </w:r>
      <w:r w:rsidR="00AA118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տարածում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գտավ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Իսպանիայում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Արևմուտքում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Արևելքում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Չինաստանում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արագ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խաղաղ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տարածման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պատճառներից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ուսմունքի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ճշմարտացիությունը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պարզությունը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կոչ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միակն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444DB" w:rsidRPr="00DD5E93">
        <w:rPr>
          <w:rFonts w:ascii="Tahoma" w:eastAsia="Tahoma" w:hAnsi="Tahoma" w:cs="Tahoma"/>
          <w:sz w:val="24"/>
          <w:szCs w:val="24"/>
          <w:lang w:val="hy-AM"/>
        </w:rPr>
        <w:t>արժանի</w:t>
      </w:r>
      <w:r w:rsidR="00A444D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երկրպագության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156DBC38" w14:textId="77777777" w:rsidR="000D6EC3" w:rsidRPr="00DD5E93" w:rsidRDefault="000D6EC3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ազնվության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արդարության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գթասրտության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A444DB" w:rsidRPr="00DD5E93">
        <w:rPr>
          <w:rFonts w:ascii="Tahoma" w:eastAsia="Tahoma" w:hAnsi="Tahoma" w:cs="Tahoma"/>
          <w:sz w:val="24"/>
          <w:szCs w:val="24"/>
          <w:lang w:val="hy-AM"/>
        </w:rPr>
        <w:t>ճշմարտացի</w:t>
      </w:r>
      <w:r w:rsidR="00AA118B" w:rsidRPr="00DD5E93">
        <w:rPr>
          <w:rFonts w:ascii="Tahoma" w:eastAsia="Tahoma" w:hAnsi="Tahoma" w:cs="Tahoma"/>
          <w:sz w:val="24"/>
          <w:szCs w:val="24"/>
          <w:lang w:val="hy-AM"/>
        </w:rPr>
        <w:t>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կարեկցանքի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կատարյալ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օրինակ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Չնայած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հեռու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բնորոշումից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ձգտում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բացառապես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Հանդերձյալ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կյանքի</w:t>
      </w:r>
      <w:r w:rsidR="00AA118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444DB" w:rsidRPr="00DD5E93">
        <w:rPr>
          <w:rFonts w:ascii="Tahoma" w:eastAsia="Tahoma" w:hAnsi="Tahoma" w:cs="Tahoma"/>
          <w:sz w:val="24"/>
          <w:szCs w:val="24"/>
          <w:lang w:val="hy-AM"/>
        </w:rPr>
        <w:t>պարգևի</w:t>
      </w:r>
      <w:r w:rsidR="00AA118B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Ավելին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բոլոր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արարքներով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գործողություններով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հիշատակող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աստվածավախ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2DDA66BE" w14:textId="77777777" w:rsidR="000D6EC3" w:rsidRPr="00DD5E93" w:rsidRDefault="000D6EC3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Խնդրում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այցելել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www.islam-guide.com/ muhammad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մասին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լրացուցիչ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տեղեկությունների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):</w:t>
      </w:r>
    </w:p>
    <w:p w14:paraId="2EA45BEB" w14:textId="77777777" w:rsidR="00371684" w:rsidRPr="00DD5E93" w:rsidRDefault="00371684" w:rsidP="00371684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7267187D" w14:textId="77777777" w:rsidR="003B11EF" w:rsidRPr="00DD5E93" w:rsidRDefault="003B11EF" w:rsidP="00371684">
      <w:pPr>
        <w:bidi w:val="0"/>
        <w:spacing w:after="0"/>
        <w:jc w:val="center"/>
        <w:outlineLvl w:val="0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Ո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՞րն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է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իսլամի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ազդեցությունը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գիտական</w:t>
      </w:r>
      <w:r w:rsidR="00371684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371684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զարգացմանը</w:t>
      </w:r>
    </w:p>
    <w:p w14:paraId="7823769B" w14:textId="77777777" w:rsidR="00371684" w:rsidRPr="00DD5E93" w:rsidRDefault="00371684" w:rsidP="00371684">
      <w:pPr>
        <w:bidi w:val="0"/>
        <w:spacing w:after="0"/>
        <w:ind w:firstLine="709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14:paraId="038A1A9D" w14:textId="77777777" w:rsidR="00A145CA" w:rsidRPr="00DD5E93" w:rsidRDefault="00A145CA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lastRenderedPageBreak/>
        <w:t>Իսլամը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հրահանգում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կիրառել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հետազոտական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դիտողական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ունակությունը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տարածումից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քաղաքակրթությունները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համալսարանները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ծաղկունք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ապրում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Արևմտյան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արևելյան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գաղափարների</w:t>
      </w:r>
      <w:r w:rsidR="001939E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1939E5" w:rsidRPr="00DD5E93">
        <w:rPr>
          <w:rFonts w:ascii="Tahoma" w:eastAsia="Tahoma" w:hAnsi="Tahoma" w:cs="Tahoma"/>
          <w:sz w:val="24"/>
          <w:szCs w:val="24"/>
          <w:lang w:val="hy-AM"/>
        </w:rPr>
        <w:t>նոր</w:t>
      </w:r>
      <w:r w:rsidR="001939E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939E5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1939E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939E5" w:rsidRPr="00DD5E93">
        <w:rPr>
          <w:rFonts w:ascii="Tahoma" w:eastAsia="Tahoma" w:hAnsi="Tahoma" w:cs="Tahoma"/>
          <w:sz w:val="24"/>
          <w:szCs w:val="24"/>
          <w:lang w:val="hy-AM"/>
        </w:rPr>
        <w:t>հին</w:t>
      </w:r>
      <w:r w:rsidR="001939E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939E5" w:rsidRPr="00DD5E93">
        <w:rPr>
          <w:rFonts w:ascii="Tahoma" w:eastAsia="Tahoma" w:hAnsi="Tahoma" w:cs="Tahoma"/>
          <w:sz w:val="24"/>
          <w:szCs w:val="24"/>
          <w:lang w:val="hy-AM"/>
        </w:rPr>
        <w:t>մտքերի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սինթեզը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առաջընթաց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AA118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բերել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բժշկության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հանրահաշվի</w:t>
      </w:r>
      <w:r w:rsidR="00AA118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ֆիզիկայի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աստղագիտության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աշխարհագրության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ճարտարապետության</w:t>
      </w:r>
      <w:r w:rsidR="001939E5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արվեստի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գրականության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պատմության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բնագավառներում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642BA7B7" w14:textId="77777777" w:rsidR="00447A9A" w:rsidRPr="00DD5E93" w:rsidRDefault="00447A9A" w:rsidP="00447A9A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79CDF789" w14:textId="77777777" w:rsidR="00447A9A" w:rsidRPr="00DD5E93" w:rsidRDefault="00447A9A" w:rsidP="00447A9A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5168" behindDoc="0" locked="0" layoutInCell="1" allowOverlap="1" wp14:anchorId="576E52E9" wp14:editId="3E6F9587">
            <wp:simplePos x="0" y="0"/>
            <wp:positionH relativeFrom="column">
              <wp:posOffset>0</wp:posOffset>
            </wp:positionH>
            <wp:positionV relativeFrom="paragraph">
              <wp:posOffset>28575</wp:posOffset>
            </wp:positionV>
            <wp:extent cx="1518285" cy="2216785"/>
            <wp:effectExtent l="0" t="0" r="5715" b="0"/>
            <wp:wrapThrough wrapText="bothSides">
              <wp:wrapPolygon edited="0">
                <wp:start x="0" y="0"/>
                <wp:lineTo x="0" y="21346"/>
                <wp:lineTo x="21410" y="21346"/>
                <wp:lineTo x="21410" y="0"/>
                <wp:lineTo x="0" y="0"/>
              </wp:wrapPolygon>
            </wp:wrapThrough>
            <wp:docPr id="79" name="صورة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E3DB9" w14:textId="77777777" w:rsidR="001939E5" w:rsidRPr="00DD5E93" w:rsidRDefault="001939E5" w:rsidP="00542AC0">
      <w:pPr>
        <w:bidi w:val="0"/>
        <w:spacing w:after="0"/>
        <w:ind w:firstLine="709"/>
        <w:jc w:val="center"/>
        <w:rPr>
          <w:rFonts w:asciiTheme="majorBidi" w:hAnsiTheme="majorBidi" w:cstheme="majorBidi"/>
          <w:sz w:val="24"/>
          <w:szCs w:val="24"/>
          <w:lang w:val="hy-AM"/>
        </w:rPr>
      </w:pPr>
    </w:p>
    <w:p w14:paraId="6AB2E541" w14:textId="77777777" w:rsidR="00447A9A" w:rsidRPr="00DD5E93" w:rsidRDefault="00447A9A" w:rsidP="00542AC0">
      <w:pPr>
        <w:bidi w:val="0"/>
        <w:spacing w:after="0"/>
        <w:ind w:firstLine="709"/>
        <w:jc w:val="both"/>
        <w:rPr>
          <w:rFonts w:asciiTheme="majorBidi" w:eastAsia="Tahoma" w:hAnsiTheme="majorBidi" w:cstheme="majorBidi"/>
          <w:color w:val="5B9BD5" w:themeColor="accent1"/>
          <w:sz w:val="24"/>
          <w:szCs w:val="24"/>
          <w:lang w:val="hy-AM"/>
        </w:rPr>
      </w:pPr>
    </w:p>
    <w:p w14:paraId="6C11E2F9" w14:textId="77777777" w:rsidR="00447A9A" w:rsidRPr="00DD5E93" w:rsidRDefault="00447A9A" w:rsidP="00447A9A">
      <w:pPr>
        <w:bidi w:val="0"/>
        <w:spacing w:after="0"/>
        <w:ind w:firstLine="709"/>
        <w:jc w:val="both"/>
        <w:rPr>
          <w:rFonts w:asciiTheme="majorBidi" w:eastAsia="Tahoma" w:hAnsiTheme="majorBidi" w:cstheme="majorBidi"/>
          <w:color w:val="5B9BD5" w:themeColor="accent1"/>
          <w:sz w:val="24"/>
          <w:szCs w:val="24"/>
          <w:lang w:val="hy-AM"/>
        </w:rPr>
      </w:pPr>
    </w:p>
    <w:p w14:paraId="053D6E09" w14:textId="77777777" w:rsidR="001939E5" w:rsidRPr="00DD5E93" w:rsidRDefault="001939E5" w:rsidP="00D2364F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Ասրոլյաբիա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Գիտական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ամենակարևոր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A444DB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գործիքն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երից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մեկը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զարգացրել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մահմեդականները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կիրառել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Արևմուտքում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ընդհուպ</w:t>
      </w:r>
      <w:r w:rsidR="003B640A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մեր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օրերը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</w:t>
      </w:r>
    </w:p>
    <w:p w14:paraId="20B30140" w14:textId="77777777" w:rsidR="00447A9A" w:rsidRPr="00DD5E93" w:rsidRDefault="00447A9A" w:rsidP="00447A9A">
      <w:pPr>
        <w:bidi w:val="0"/>
        <w:spacing w:after="0"/>
        <w:ind w:firstLine="709"/>
        <w:jc w:val="both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</w:p>
    <w:p w14:paraId="0E43ADA6" w14:textId="77777777" w:rsidR="00447A9A" w:rsidRPr="00DD5E93" w:rsidRDefault="00447A9A" w:rsidP="00542AC0">
      <w:pPr>
        <w:bidi w:val="0"/>
        <w:spacing w:after="0"/>
        <w:ind w:firstLine="709"/>
        <w:rPr>
          <w:rFonts w:asciiTheme="majorBidi" w:eastAsia="Tahoma" w:hAnsiTheme="majorBidi" w:cstheme="majorBidi"/>
          <w:sz w:val="24"/>
          <w:szCs w:val="24"/>
          <w:lang w:val="hy-AM"/>
        </w:rPr>
      </w:pPr>
    </w:p>
    <w:p w14:paraId="55697206" w14:textId="77777777" w:rsidR="00447A9A" w:rsidRPr="00DD5E93" w:rsidRDefault="00447A9A" w:rsidP="00447A9A">
      <w:pPr>
        <w:bidi w:val="0"/>
        <w:spacing w:after="0"/>
        <w:ind w:firstLine="709"/>
        <w:rPr>
          <w:rFonts w:asciiTheme="majorBidi" w:eastAsia="Tahoma" w:hAnsiTheme="majorBidi" w:cstheme="majorBidi"/>
          <w:sz w:val="24"/>
          <w:szCs w:val="24"/>
          <w:lang w:val="hy-AM"/>
        </w:rPr>
      </w:pPr>
    </w:p>
    <w:p w14:paraId="49483D46" w14:textId="77777777" w:rsidR="00447A9A" w:rsidRPr="00DD5E93" w:rsidRDefault="00447A9A" w:rsidP="00447A9A">
      <w:pPr>
        <w:bidi w:val="0"/>
        <w:spacing w:after="0"/>
        <w:ind w:firstLine="709"/>
        <w:rPr>
          <w:rFonts w:asciiTheme="majorBidi" w:eastAsia="Tahoma" w:hAnsiTheme="majorBidi" w:cstheme="majorBidi"/>
          <w:sz w:val="24"/>
          <w:szCs w:val="24"/>
          <w:lang w:val="hy-AM"/>
        </w:rPr>
      </w:pPr>
    </w:p>
    <w:p w14:paraId="73639240" w14:textId="77777777" w:rsidR="00447A9A" w:rsidRPr="00DD5E93" w:rsidRDefault="00447A9A" w:rsidP="00447A9A">
      <w:pPr>
        <w:bidi w:val="0"/>
        <w:spacing w:after="0"/>
        <w:ind w:firstLine="709"/>
        <w:rPr>
          <w:rFonts w:asciiTheme="majorBidi" w:eastAsia="Tahoma" w:hAnsiTheme="majorBidi" w:cstheme="majorBidi"/>
          <w:sz w:val="24"/>
          <w:szCs w:val="24"/>
          <w:lang w:val="hy-AM"/>
        </w:rPr>
      </w:pPr>
    </w:p>
    <w:p w14:paraId="4DEE89B3" w14:textId="77777777" w:rsidR="002C6F18" w:rsidRPr="00DD5E93" w:rsidRDefault="002C6F18" w:rsidP="00447A9A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Շատ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վճռական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համակարգեր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ինչպիսիք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հանրահաշիվը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արաբական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թվերը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զրոյի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գաղափարը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կարևոր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առաջընթացի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հանրահաշվի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փոխանցվել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միջնադարյան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Եվրոպա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աշխարհից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532579F5" w14:textId="77777777" w:rsidR="00447A9A" w:rsidRPr="00DD5E93" w:rsidRDefault="00447A9A" w:rsidP="00447A9A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</w:p>
    <w:p w14:paraId="5FC4955A" w14:textId="77777777" w:rsidR="004062D5" w:rsidRPr="00DD5E93" w:rsidRDefault="004062D5" w:rsidP="00D2364F">
      <w:pPr>
        <w:bidi w:val="0"/>
        <w:spacing w:after="0"/>
        <w:jc w:val="center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color w:val="5B9BD5" w:themeColor="accent1"/>
          <w:sz w:val="24"/>
          <w:szCs w:val="24"/>
        </w:rPr>
        <w:drawing>
          <wp:inline distT="0" distB="0" distL="0" distR="0" wp14:anchorId="59C83090" wp14:editId="6FFBD9F4">
            <wp:extent cx="3994150" cy="2769235"/>
            <wp:effectExtent l="0" t="0" r="6350" b="0"/>
            <wp:docPr id="80" name="صورة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27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28660" w14:textId="77777777" w:rsidR="002C6F18" w:rsidRPr="00DD5E93" w:rsidRDefault="002C6F18" w:rsidP="00D2364F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Մահմեդական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բժիշկները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մեծ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ուշադրություն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դարձրել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վիրաբուժությանը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792AC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կատարելագործել</w:t>
      </w:r>
      <w:r w:rsidR="00792AC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792AC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</w:t>
      </w:r>
      <w:r w:rsidR="00792AC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792AC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շատ</w:t>
      </w:r>
      <w:r w:rsidR="00792AC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792AC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վիրաբուժական</w:t>
      </w:r>
      <w:r w:rsidR="00792AC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792AC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գործիքներ</w:t>
      </w:r>
      <w:r w:rsidR="00792AC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792AC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ինչպես</w:t>
      </w:r>
      <w:r w:rsidR="00792AC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792AC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դուք</w:t>
      </w:r>
      <w:r w:rsidR="00792AC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792AC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տեսնում</w:t>
      </w:r>
      <w:r w:rsidR="00792AC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792AC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եք</w:t>
      </w:r>
      <w:r w:rsidR="00792AC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792AC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հին</w:t>
      </w:r>
      <w:r w:rsidR="00792AC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1858B2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ձեռագրի</w:t>
      </w:r>
      <w:r w:rsidR="001858B2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1858B2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մեջ</w:t>
      </w:r>
      <w:r w:rsidR="00792AC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</w:t>
      </w:r>
    </w:p>
    <w:p w14:paraId="5D09BAD5" w14:textId="77777777" w:rsidR="00447A9A" w:rsidRPr="00DD5E93" w:rsidRDefault="00447A9A" w:rsidP="00447A9A">
      <w:pPr>
        <w:bidi w:val="0"/>
        <w:spacing w:after="0"/>
        <w:ind w:firstLine="709"/>
        <w:jc w:val="both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</w:p>
    <w:p w14:paraId="595172CA" w14:textId="77777777" w:rsidR="001858B2" w:rsidRPr="00DD5E93" w:rsidRDefault="001858B2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lastRenderedPageBreak/>
        <w:t>Բարդ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գործիքները</w:t>
      </w:r>
      <w:r w:rsidR="00F64C7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հնարավոր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դարձնում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Եվրոպական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ճանապարհորդության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բացահայտումը</w:t>
      </w:r>
      <w:r w:rsidR="00F64C7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ինչպիսիք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ասրոլյաբիան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լավ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նավիգացիոն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քարտեզները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զարգացրել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24ADA16D" w14:textId="77777777" w:rsidR="00447A9A" w:rsidRPr="00DD5E93" w:rsidRDefault="00447A9A" w:rsidP="00447A9A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3416979C" w14:textId="77777777" w:rsidR="00B70395" w:rsidRPr="00DD5E93" w:rsidRDefault="00B70395" w:rsidP="00447A9A">
      <w:pPr>
        <w:bidi w:val="0"/>
        <w:spacing w:after="0"/>
        <w:jc w:val="center"/>
        <w:outlineLvl w:val="0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Ո</w:t>
      </w:r>
      <w:r w:rsidR="00447A9A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՞րն</w:t>
      </w:r>
      <w:r w:rsidR="00447A9A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447A9A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է</w:t>
      </w:r>
      <w:r w:rsidR="00447A9A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447A9A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մահմեդականների</w:t>
      </w:r>
      <w:r w:rsidR="00447A9A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447A9A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հավատքը</w:t>
      </w:r>
      <w:r w:rsidR="00447A9A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447A9A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հիսուսին</w:t>
      </w:r>
    </w:p>
    <w:p w14:paraId="61C2FA4F" w14:textId="77777777" w:rsidR="00447A9A" w:rsidRPr="00DD5E93" w:rsidRDefault="00447A9A" w:rsidP="00447A9A">
      <w:pPr>
        <w:bidi w:val="0"/>
        <w:spacing w:after="0"/>
        <w:ind w:firstLine="709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14:paraId="1009A336" w14:textId="77777777" w:rsidR="00F954AF" w:rsidRPr="00DD5E93" w:rsidRDefault="00F954AF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հարգում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մեծարում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Հիսուսին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ամենամեծ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մարգարեներից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մեկը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մարդկությանը</w:t>
      </w:r>
      <w:r w:rsidR="00F64C78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Ղուրանը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հաստատում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կուսական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ծնունդը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մեկ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գլուխը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կոչվում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062D5" w:rsidRPr="00DD5E93">
        <w:rPr>
          <w:rFonts w:asciiTheme="majorBidi" w:hAnsiTheme="majorBidi" w:cstheme="majorBidi"/>
          <w:sz w:val="24"/>
          <w:szCs w:val="24"/>
          <w:lang w:val="hy-AM"/>
        </w:rPr>
        <w:t>«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Մարիամ</w:t>
      </w:r>
      <w:r w:rsidR="004062D5" w:rsidRPr="00DD5E93">
        <w:rPr>
          <w:rFonts w:asciiTheme="majorBidi" w:hAnsiTheme="majorBidi" w:cstheme="majorBidi"/>
          <w:sz w:val="24"/>
          <w:szCs w:val="24"/>
          <w:lang w:val="hy-AM"/>
        </w:rPr>
        <w:t>»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Ղուրանը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նկարագրում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Հիսուսի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ծնունդը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հետևյալ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B3FF8" w:rsidRPr="00DD5E93">
        <w:rPr>
          <w:rFonts w:ascii="Tahoma" w:eastAsia="Tahoma" w:hAnsi="Tahoma" w:cs="Tahoma"/>
          <w:sz w:val="24"/>
          <w:szCs w:val="24"/>
          <w:lang w:val="hy-AM"/>
        </w:rPr>
        <w:t>կերպ</w:t>
      </w:r>
      <w:r w:rsidR="008B3FF8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5CC7016B" w14:textId="77777777" w:rsidR="003B3CFA" w:rsidRPr="00DD5E93" w:rsidRDefault="004062D5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3B3CF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Հի</w:t>
      </w:r>
      <w:r w:rsidR="00BB43B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շ</w:t>
      </w:r>
      <w:r w:rsidR="003B3CF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եք</w:t>
      </w:r>
      <w:r w:rsidR="003B3CF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B3CF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երբ</w:t>
      </w:r>
      <w:r w:rsidR="003B3CF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B3CF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հրեշտակները</w:t>
      </w:r>
      <w:r w:rsidR="003B3CF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B3CF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ասացին</w:t>
      </w:r>
      <w:r w:rsidR="003B3CF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</w:t>
      </w:r>
      <w:r w:rsidR="00BB43B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3B3CF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Օվ</w:t>
      </w:r>
      <w:r w:rsidR="003B3CF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B3CF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Մարիամ</w:t>
      </w:r>
      <w:r w:rsidR="003B3CF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3B3CF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Աստված</w:t>
      </w:r>
      <w:r w:rsidR="003B3CF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B3CF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քեզ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BB43B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տալիս</w:t>
      </w:r>
      <w:r w:rsidR="00BB43B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BB43B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BB43B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B3CF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ավետիս</w:t>
      </w:r>
      <w:r w:rsidR="003B3CF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B3CF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խոսքի</w:t>
      </w:r>
      <w:r w:rsidR="003B3CF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B3CF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Նրանից</w:t>
      </w:r>
      <w:r w:rsidR="003B3CF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BB43B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(</w:t>
      </w:r>
      <w:r w:rsidR="003B3CF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Աստծուց</w:t>
      </w:r>
      <w:r w:rsidR="00BB43B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)</w:t>
      </w:r>
      <w:r w:rsidR="003B3CF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3B3CF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ում</w:t>
      </w:r>
      <w:r w:rsidR="003B3CF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B3CF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անունն</w:t>
      </w:r>
      <w:r w:rsidR="003B3CF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B3CF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3B3CF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Մեսսի</w:t>
      </w:r>
      <w:r w:rsidR="003B3CF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</w:t>
      </w:r>
      <w:r w:rsidR="00BB43B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3B3CF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Հիսուս</w:t>
      </w:r>
      <w:r w:rsidR="003B3CF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3B3CF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Մարիամի</w:t>
      </w:r>
      <w:r w:rsidR="003B3CF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B3CF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որդի</w:t>
      </w:r>
      <w:r w:rsidR="003B3CF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մեծարված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այս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աշխարհում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Հանդերձյալ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մեկը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ով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մոտ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Աստծուն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կխոսի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մարդկանց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հետ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իր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օրորոցից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որպես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մարդ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արդարներից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մեկն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»: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ասաց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</w:t>
      </w:r>
      <w:r w:rsidR="004A620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Իմ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Տեր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ինչպե</w:t>
      </w:r>
      <w:r w:rsidR="00E03FC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՞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ս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եմ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ես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կարող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ունենալ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զավակ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երբ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ոչ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մի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մահկանացու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չի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դիպչել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ինձ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ասաց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«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Այսպիսով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այդ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կլինի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Աստված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արարում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ինչ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ցանկանում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Եթե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որոշի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մի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բան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միայն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ասում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«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Եղիր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լինում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41167B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»»</w:t>
      </w:r>
      <w:r w:rsidR="0041167B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BB43B3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41167B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41167B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3:45-47</w:t>
      </w:r>
      <w:r w:rsidR="00BB43B3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)</w:t>
      </w:r>
    </w:p>
    <w:p w14:paraId="598E458E" w14:textId="77777777" w:rsidR="00B74421" w:rsidRPr="00DD5E93" w:rsidRDefault="00B74421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Հիսուսը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ծնվել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հրաշքով</w:t>
      </w:r>
      <w:r w:rsidR="00F64C78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հրամանով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ով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Ադամին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բերել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գոյության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420F30B4" w14:textId="77777777" w:rsidR="00241838" w:rsidRPr="00DD5E93" w:rsidRDefault="004062D5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9A351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Հիսուսի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դեպքը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Աստծո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հետ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նման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Ադամի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դեպքին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արարել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հողից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այնուհետ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ասել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«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Եղիր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նա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եկել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24183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գոյության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24183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241838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241838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241838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3:59)</w:t>
      </w:r>
    </w:p>
    <w:p w14:paraId="5BCC343E" w14:textId="77777777" w:rsidR="001474E2" w:rsidRPr="00DD5E93" w:rsidRDefault="001474E2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առաքելության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ընթացքում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Հիսուսը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շատ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հրաշքներ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ներկայացրեց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մեզ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Հիսուսն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43FD19F8" w14:textId="77777777" w:rsidR="00333C96" w:rsidRPr="00DD5E93" w:rsidRDefault="004062D5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Ես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եկել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եմ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ձեզ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մոտ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իմ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Տիրոջ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նշանով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Ես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ձեզ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համար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պատրաստել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եմ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թռչնի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կերպար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կավից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ես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փչել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եմ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դարձել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թռչուն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Աստծո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33C96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թույլտվությամբ</w:t>
      </w:r>
      <w:r w:rsidR="00333C96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: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Ես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բուժում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եմ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բնածին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կույրին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բորոտին</w:t>
      </w:r>
      <w:r w:rsidR="00F64C7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: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Եվ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ես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հարություն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եմ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տալիս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հանգուցյալին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Աստծո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թույլտվությամբ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Եվ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ես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ասում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եմ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ձեզ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թե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դուք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ինչով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եք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սնվում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ինչ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եք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պահում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ձեր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տների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...»</w:t>
      </w:r>
      <w:r w:rsidR="007A1FC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A1FC7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7A1FC7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7A1FC7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3:49)</w:t>
      </w:r>
    </w:p>
    <w:p w14:paraId="5FDA2B10" w14:textId="77777777" w:rsidR="00FC548E" w:rsidRPr="00DD5E93" w:rsidRDefault="007A1FC7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ընծայում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Հիսուսը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խաչվել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Հիսուսի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թշնամիները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ծրագրել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խաչել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սակայն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փրկեց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համբարձեց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Եվ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Հիսուսի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նմանությամբ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մեկ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այլ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մարդու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էին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դրել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Հիսուսի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թշնամիները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վերցրել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մարդուն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խաչել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կարծելով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Հիսուսն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FC548E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4FB2FB33" w14:textId="77777777" w:rsidR="00FC548E" w:rsidRPr="00DD5E93" w:rsidRDefault="00C814ED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...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ասացին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</w:t>
      </w:r>
      <w:r w:rsidR="009A351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Մենք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սպանեցինք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Մեսսիա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Հիսուսին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Մարիամի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որդուն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Աստծո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մարգարեին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չեն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սպանել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lastRenderedPageBreak/>
        <w:t>ոչ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էլ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խաչել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սակայն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նմանությամբ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մեկ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այլ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մարդ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կար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սպանեցին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այդ</w:t>
      </w:r>
      <w:r w:rsidR="00FC548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548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մարդուն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...»:</w:t>
      </w:r>
      <w:r w:rsidR="00FC548E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(</w:t>
      </w:r>
      <w:r w:rsidR="00FC548E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FC548E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4:157)</w:t>
      </w:r>
    </w:p>
    <w:p w14:paraId="205BAD12" w14:textId="77777777" w:rsidR="00E456D0" w:rsidRPr="00DD5E93" w:rsidRDefault="00E456D0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9919A7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9919A7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Հիսուսը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չէին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եկել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փոփոխելու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հիմնական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ուսմունքը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բերել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նախորդ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հակառակը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եկել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հաստատելու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նորացնելու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94"/>
      </w:r>
    </w:p>
    <w:p w14:paraId="780B4156" w14:textId="77777777" w:rsidR="009919A7" w:rsidRPr="00DD5E93" w:rsidRDefault="009919A7" w:rsidP="00447A9A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(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Հիսուսի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մասին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լրացուցիչ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տեղեկությունների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խնդրում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այցելել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hyperlink r:id="rId44" w:history="1">
        <w:r w:rsidR="00447A9A"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www.islam-guide.com/jesus</w:t>
        </w:r>
      </w:hyperlink>
      <w:r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</w:p>
    <w:p w14:paraId="62D66A1D" w14:textId="77777777" w:rsidR="00447A9A" w:rsidRPr="00DD5E93" w:rsidRDefault="00447A9A" w:rsidP="00447A9A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56B1CDB3" w14:textId="77777777" w:rsidR="00C814ED" w:rsidRPr="00DD5E93" w:rsidRDefault="00447A9A" w:rsidP="00447A9A">
      <w:pPr>
        <w:bidi w:val="0"/>
        <w:spacing w:after="0"/>
        <w:jc w:val="center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color w:val="5B9BD5" w:themeColor="accent1"/>
          <w:sz w:val="24"/>
          <w:szCs w:val="24"/>
        </w:rPr>
        <w:drawing>
          <wp:inline distT="0" distB="0" distL="0" distR="0" wp14:anchorId="2BE55715" wp14:editId="184A9AC5">
            <wp:extent cx="5179680" cy="1781175"/>
            <wp:effectExtent l="0" t="0" r="2540" b="0"/>
            <wp:docPr id="452" name="Imagine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852" cy="1786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2D2CD5" w14:textId="77777777" w:rsidR="009919A7" w:rsidRPr="00DD5E93" w:rsidRDefault="009919A7" w:rsidP="00447A9A">
      <w:pPr>
        <w:bidi w:val="0"/>
        <w:spacing w:after="0"/>
        <w:jc w:val="center"/>
        <w:outlineLvl w:val="0"/>
        <w:rPr>
          <w:rFonts w:asciiTheme="majorBidi" w:eastAsia="Tahoma" w:hAnsiTheme="majorBidi" w:cstheme="majorBidi"/>
          <w:color w:val="FF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color w:val="FF0000"/>
          <w:sz w:val="24"/>
          <w:szCs w:val="24"/>
          <w:lang w:val="hy-AM"/>
        </w:rPr>
        <w:t>Երուսաղեմի</w:t>
      </w:r>
      <w:r w:rsidRPr="00DD5E93">
        <w:rPr>
          <w:rFonts w:asciiTheme="majorBidi" w:hAnsiTheme="majorBidi" w:cstheme="majorBidi"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FF0000"/>
          <w:sz w:val="24"/>
          <w:szCs w:val="24"/>
          <w:lang w:val="hy-AM"/>
        </w:rPr>
        <w:t>Աքսա</w:t>
      </w:r>
      <w:r w:rsidRPr="00DD5E93">
        <w:rPr>
          <w:rFonts w:asciiTheme="majorBidi" w:hAnsiTheme="majorBidi" w:cstheme="majorBidi"/>
          <w:color w:val="FF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color w:val="FF0000"/>
          <w:sz w:val="24"/>
          <w:szCs w:val="24"/>
          <w:lang w:val="hy-AM"/>
        </w:rPr>
        <w:t>Մազկիթը</w:t>
      </w:r>
    </w:p>
    <w:p w14:paraId="261DDB4B" w14:textId="77777777" w:rsidR="00447A9A" w:rsidRPr="00DD5E93" w:rsidRDefault="00447A9A" w:rsidP="00447A9A">
      <w:pPr>
        <w:bidi w:val="0"/>
        <w:spacing w:after="0"/>
        <w:ind w:firstLine="709"/>
        <w:jc w:val="center"/>
        <w:outlineLvl w:val="0"/>
        <w:rPr>
          <w:rFonts w:asciiTheme="majorBidi" w:hAnsiTheme="majorBidi" w:cstheme="majorBidi"/>
          <w:sz w:val="24"/>
          <w:szCs w:val="24"/>
          <w:lang w:val="hy-AM"/>
        </w:rPr>
      </w:pPr>
    </w:p>
    <w:p w14:paraId="6272A615" w14:textId="77777777" w:rsidR="009900AD" w:rsidRPr="00DD5E93" w:rsidRDefault="009900AD" w:rsidP="00447A9A">
      <w:pPr>
        <w:bidi w:val="0"/>
        <w:spacing w:after="0"/>
        <w:jc w:val="center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Ի</w:t>
      </w:r>
      <w:r w:rsidR="00447A9A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՞նչ</w:t>
      </w:r>
      <w:r w:rsidR="00447A9A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447A9A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է</w:t>
      </w:r>
      <w:r w:rsidR="00447A9A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447A9A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ասում</w:t>
      </w:r>
      <w:r w:rsidR="00447A9A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447A9A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իսլամը</w:t>
      </w:r>
      <w:r w:rsidR="00447A9A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447A9A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ահաբեկչության</w:t>
      </w:r>
      <w:r w:rsidR="00447A9A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447A9A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մասին</w:t>
      </w:r>
    </w:p>
    <w:p w14:paraId="635A6BAA" w14:textId="77777777" w:rsidR="00447A9A" w:rsidRPr="00DD5E93" w:rsidRDefault="00447A9A" w:rsidP="00447A9A">
      <w:pPr>
        <w:bidi w:val="0"/>
        <w:spacing w:after="0"/>
        <w:ind w:firstLine="709"/>
        <w:jc w:val="center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14:paraId="1EE13226" w14:textId="77777777" w:rsidR="00500E62" w:rsidRPr="00DD5E93" w:rsidRDefault="00500E62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գթասրտության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կրոն</w:t>
      </w:r>
      <w:r w:rsidR="00FB629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8258F9"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="008258F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թույլատրում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ահաբեկչություն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404DAA08" w14:textId="77777777" w:rsidR="00500E62" w:rsidRPr="00DD5E93" w:rsidRDefault="000C54E9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Աստված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չի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արգելել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ձեզ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ցուցաբերել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բարություն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արդար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վերաբերմունք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նրանց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ովքեր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չեն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պայքարում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ձեր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կրոնի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դեմ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չեն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lastRenderedPageBreak/>
        <w:t>վտարում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ձեզ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ձեր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տներից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Աստված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սիրում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258F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արդարներին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8258F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8258F9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8258F9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8258F9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60:8)</w:t>
      </w:r>
    </w:p>
    <w:p w14:paraId="7E80C0A8" w14:textId="77777777" w:rsidR="00447A9A" w:rsidRPr="00DD5E93" w:rsidRDefault="003720E2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սովորություն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արգելել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զինվորների</w:t>
      </w:r>
      <w:r w:rsidR="00FB6290"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սպանել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կանանց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երեխաներին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95"/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խորհուրդ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տալիս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2C6BDF60" w14:textId="77777777" w:rsidR="003720E2" w:rsidRPr="00DD5E93" w:rsidRDefault="000C54E9" w:rsidP="00447A9A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="003720E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... </w:t>
      </w:r>
      <w:r w:rsidR="003720E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Մի</w:t>
      </w:r>
      <w:r w:rsidR="003720E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3720E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դավաճանեք</w:t>
      </w:r>
      <w:r w:rsidR="003720E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3720E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մի</w:t>
      </w:r>
      <w:r w:rsidR="003720E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3720E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վարվեք</w:t>
      </w:r>
      <w:r w:rsidR="003720E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3720E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չափազանց</w:t>
      </w:r>
      <w:r w:rsidR="003720E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3720E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մի</w:t>
      </w:r>
      <w:r w:rsidR="003720E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3720E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սպանեք</w:t>
      </w:r>
      <w:r w:rsidR="003720E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3720E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նորածիններին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»:</w:t>
      </w:r>
      <w:r w:rsidR="003720E2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96"/>
      </w:r>
    </w:p>
    <w:p w14:paraId="4165208B" w14:textId="77777777" w:rsidR="00447A9A" w:rsidRPr="00DD5E93" w:rsidRDefault="007121CA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Եվ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</w:p>
    <w:p w14:paraId="5F9E56F3" w14:textId="77777777" w:rsidR="007121CA" w:rsidRPr="00DD5E93" w:rsidRDefault="000C54E9" w:rsidP="00447A9A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Նա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ով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սպանում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որևէ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մեկին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ով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համաձայնագիր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ունի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մահմեդականների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հետ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չի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առնի</w:t>
      </w:r>
      <w:r w:rsidR="003B640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Դրախտի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բույրը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չնայած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բույրը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կարելի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զգալ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քառասուն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տարի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տարածության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7121C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վրա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7121C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="007121CA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97"/>
      </w:r>
    </w:p>
    <w:p w14:paraId="587A9C0A" w14:textId="77777777" w:rsidR="000A7EC3" w:rsidRPr="00DD5E93" w:rsidRDefault="000A7EC3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B0E67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CB0E67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արգելել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պատժել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կրակի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միջոցով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98"/>
      </w:r>
    </w:p>
    <w:p w14:paraId="72C11DD2" w14:textId="77777777" w:rsidR="00447A9A" w:rsidRPr="00DD5E93" w:rsidRDefault="00CB0E67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անգամ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նույնիսկ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նշեց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E4E5E" w:rsidRPr="00DD5E93">
        <w:rPr>
          <w:rFonts w:ascii="Tahoma" w:eastAsia="Tahoma" w:hAnsi="Tahoma" w:cs="Tahoma"/>
          <w:sz w:val="24"/>
          <w:szCs w:val="24"/>
          <w:lang w:val="hy-AM"/>
        </w:rPr>
        <w:t>դա</w:t>
      </w:r>
      <w:r w:rsidR="00DE4E5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երկրորդ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մեղք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99"/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զգուշացրեց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դրա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մասին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Դատաստանի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Օրը</w:t>
      </w:r>
      <w:r w:rsidR="000C54E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</w:p>
    <w:p w14:paraId="75A1FA98" w14:textId="77777777" w:rsidR="00CB0E67" w:rsidRPr="00DD5E93" w:rsidRDefault="000C54E9" w:rsidP="00447A9A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="00AD5C6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Առաջին</w:t>
      </w:r>
      <w:r w:rsidR="00AD5C6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D5C6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դեպքերը</w:t>
      </w:r>
      <w:r w:rsidR="00AD5C6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AD5C6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որոնք</w:t>
      </w:r>
      <w:r w:rsidR="00AD5C6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D5C6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պետք</w:t>
      </w:r>
      <w:r w:rsidR="00AD5C6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D5C6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AD5C6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D5C6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դատվի</w:t>
      </w:r>
      <w:r w:rsidR="00AD5C6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D5C6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մարդկանց</w:t>
      </w:r>
      <w:r w:rsidR="00AD5C6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D5C6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միջև</w:t>
      </w:r>
      <w:r w:rsidR="00AD5C6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D5C6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Դատաստանի</w:t>
      </w:r>
      <w:r w:rsidR="00AD5C6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D5C6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Օրը</w:t>
      </w:r>
      <w:r w:rsidR="00DE4E5E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,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D5C6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կլինի</w:t>
      </w:r>
      <w:r w:rsidR="00AD5C6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D5C6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արյունահեղությունը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AD5C6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="00AD5C68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00"/>
      </w:r>
      <w:r w:rsidR="00AD5C6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D5C68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01"/>
      </w:r>
    </w:p>
    <w:p w14:paraId="62179C6B" w14:textId="77777777" w:rsidR="00447A9A" w:rsidRPr="00DD5E93" w:rsidRDefault="0078598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նու</w:t>
      </w:r>
      <w:r w:rsidR="009A3513" w:rsidRPr="00DD5E93">
        <w:rPr>
          <w:rFonts w:ascii="Tahoma" w:eastAsia="Tahoma" w:hAnsi="Tahoma" w:cs="Tahoma"/>
          <w:sz w:val="24"/>
          <w:szCs w:val="24"/>
          <w:lang w:val="hy-AM"/>
        </w:rPr>
        <w:t>յ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նիսկ</w:t>
      </w:r>
      <w:r w:rsidR="00FC23F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sz w:val="24"/>
          <w:szCs w:val="24"/>
          <w:lang w:val="hy-AM"/>
        </w:rPr>
        <w:t>խրախուսում</w:t>
      </w:r>
      <w:r w:rsidR="00FC23F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FC23F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sz w:val="24"/>
          <w:szCs w:val="24"/>
          <w:lang w:val="hy-AM"/>
        </w:rPr>
        <w:t>բարի</w:t>
      </w:r>
      <w:r w:rsidR="00FC23F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sz w:val="24"/>
          <w:szCs w:val="24"/>
          <w:lang w:val="hy-AM"/>
        </w:rPr>
        <w:t>վերաբերմունք</w:t>
      </w:r>
      <w:r w:rsidR="00FC23F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8072A" w:rsidRPr="00DD5E93">
        <w:rPr>
          <w:rFonts w:ascii="Tahoma" w:eastAsia="Tahoma" w:hAnsi="Tahoma" w:cs="Tahoma"/>
          <w:sz w:val="24"/>
          <w:szCs w:val="24"/>
          <w:lang w:val="hy-AM"/>
        </w:rPr>
        <w:t>ցուցաբերել</w:t>
      </w:r>
      <w:r w:rsidR="00A8072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sz w:val="24"/>
          <w:szCs w:val="24"/>
          <w:lang w:val="hy-AM"/>
        </w:rPr>
        <w:t>կենդանիների</w:t>
      </w:r>
      <w:r w:rsidR="00A8072A"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FC23F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8072A" w:rsidRPr="00DD5E93">
        <w:rPr>
          <w:rFonts w:ascii="Tahoma" w:eastAsia="Tahoma" w:hAnsi="Tahoma" w:cs="Tahoma"/>
          <w:sz w:val="24"/>
          <w:szCs w:val="24"/>
          <w:lang w:val="hy-AM"/>
        </w:rPr>
        <w:t>արգելում</w:t>
      </w:r>
      <w:r w:rsidR="00A8072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8072A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sz w:val="24"/>
          <w:szCs w:val="24"/>
          <w:lang w:val="hy-AM"/>
        </w:rPr>
        <w:t>վնասել</w:t>
      </w:r>
      <w:r w:rsidR="00FC23F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sz w:val="24"/>
          <w:szCs w:val="24"/>
          <w:lang w:val="hy-AM"/>
        </w:rPr>
        <w:t>նրանց</w:t>
      </w:r>
      <w:r w:rsidR="00FC23F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FC23F9" w:rsidRPr="00DD5E93">
        <w:rPr>
          <w:rFonts w:ascii="Tahoma" w:eastAsia="Tahoma" w:hAnsi="Tahoma" w:cs="Tahoma"/>
          <w:sz w:val="24"/>
          <w:szCs w:val="24"/>
          <w:lang w:val="hy-AM"/>
        </w:rPr>
        <w:t>Մեկ</w:t>
      </w:r>
      <w:r w:rsidR="00FC23F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sz w:val="24"/>
          <w:szCs w:val="24"/>
          <w:lang w:val="hy-AM"/>
        </w:rPr>
        <w:t>անգամ</w:t>
      </w:r>
      <w:r w:rsidR="00FC23F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="00FC23F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sz w:val="24"/>
          <w:szCs w:val="24"/>
          <w:lang w:val="hy-AM"/>
        </w:rPr>
        <w:t>Մուհամմեդը</w:t>
      </w:r>
      <w:r w:rsidR="00FC23F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8072A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="00FC23F9"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="00FC23F9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FC23F9"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="00FC23F9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FC23F9"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="00FC23F9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FC23F9"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A8072A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="00FC23F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sz w:val="24"/>
          <w:szCs w:val="24"/>
          <w:lang w:val="hy-AM"/>
        </w:rPr>
        <w:t>ասաց</w:t>
      </w:r>
      <w:r w:rsidR="00FC23F9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A8072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3ED890CF" w14:textId="77777777" w:rsidR="0078598E" w:rsidRPr="00DD5E93" w:rsidRDefault="000C54E9" w:rsidP="00447A9A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Մի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կնոջ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պատժեցին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որովհետև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նա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փակի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տակ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էր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պահել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կատվին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մինչ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այն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սատկել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էր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Որպես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հաշիվ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նա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ընկել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Դժոխք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Մինչ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նա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փակի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տակ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էր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պահել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կատվին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նա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նրան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8072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չի</w:t>
      </w:r>
      <w:r w:rsidR="00A8072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A8072A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տվել</w:t>
      </w:r>
      <w:r w:rsidR="003B640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սնունդ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ըմպելիք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ոչ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էլ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ազատ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էր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թողել</w:t>
      </w:r>
      <w:r w:rsidR="003B640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սնվելու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երկրի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FC23F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միջատներից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FC23F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="00FC23F9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02"/>
      </w:r>
    </w:p>
    <w:p w14:paraId="15382A2C" w14:textId="77777777" w:rsidR="005D4047" w:rsidRPr="00DD5E93" w:rsidRDefault="00AA6EF9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</w:t>
      </w:r>
      <w:r w:rsidR="0020611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0E0869" w:rsidRPr="00DD5E93">
        <w:rPr>
          <w:rFonts w:ascii="Tahoma" w:eastAsia="Tahoma" w:hAnsi="Tahoma" w:cs="Tahoma"/>
          <w:sz w:val="24"/>
          <w:szCs w:val="24"/>
          <w:lang w:val="hy-AM"/>
        </w:rPr>
        <w:t>հագուրդ</w:t>
      </w:r>
      <w:r w:rsidR="000E086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0E0869" w:rsidRPr="00DD5E93">
        <w:rPr>
          <w:rFonts w:ascii="Tahoma" w:eastAsia="Tahoma" w:hAnsi="Tahoma" w:cs="Tahoma"/>
          <w:sz w:val="24"/>
          <w:szCs w:val="24"/>
          <w:lang w:val="hy-AM"/>
        </w:rPr>
        <w:t>տվեց</w:t>
      </w:r>
      <w:r w:rsidR="000E086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0611F" w:rsidRPr="00DD5E93">
        <w:rPr>
          <w:rFonts w:ascii="Tahoma" w:eastAsia="Tahoma" w:hAnsi="Tahoma" w:cs="Tahoma"/>
          <w:sz w:val="24"/>
          <w:szCs w:val="24"/>
          <w:lang w:val="hy-AM"/>
        </w:rPr>
        <w:t>շան</w:t>
      </w:r>
      <w:r w:rsidR="0020611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0611F" w:rsidRPr="00DD5E93">
        <w:rPr>
          <w:rFonts w:ascii="Tahoma" w:eastAsia="Tahoma" w:hAnsi="Tahoma" w:cs="Tahoma"/>
          <w:sz w:val="24"/>
          <w:szCs w:val="24"/>
          <w:lang w:val="hy-AM"/>
        </w:rPr>
        <w:t>ծարավը</w:t>
      </w:r>
      <w:r w:rsidR="000E086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0E0869" w:rsidRPr="00DD5E93">
        <w:rPr>
          <w:rFonts w:ascii="Tahoma" w:eastAsia="Tahoma" w:hAnsi="Tahoma" w:cs="Tahoma"/>
          <w:sz w:val="24"/>
          <w:szCs w:val="24"/>
          <w:lang w:val="hy-AM"/>
        </w:rPr>
        <w:t>այսպիսով</w:t>
      </w:r>
      <w:r w:rsidR="000E086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0E0869"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="000E086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0E0869" w:rsidRPr="00DD5E93">
        <w:rPr>
          <w:rFonts w:ascii="Tahoma" w:eastAsia="Tahoma" w:hAnsi="Tahoma" w:cs="Tahoma"/>
          <w:sz w:val="24"/>
          <w:szCs w:val="24"/>
          <w:lang w:val="hy-AM"/>
        </w:rPr>
        <w:t>արարքի</w:t>
      </w:r>
      <w:r w:rsidR="000E086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0E0869"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="000E086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0E0869"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="000E086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0E0869" w:rsidRPr="00DD5E93">
        <w:rPr>
          <w:rFonts w:ascii="Tahoma" w:eastAsia="Tahoma" w:hAnsi="Tahoma" w:cs="Tahoma"/>
          <w:sz w:val="24"/>
          <w:szCs w:val="24"/>
          <w:lang w:val="hy-AM"/>
        </w:rPr>
        <w:t>ներեց</w:t>
      </w:r>
      <w:r w:rsidR="000E086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0E0869"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="000E086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0E0869" w:rsidRPr="00DD5E93">
        <w:rPr>
          <w:rFonts w:ascii="Tahoma" w:eastAsia="Tahoma" w:hAnsi="Tahoma" w:cs="Tahoma"/>
          <w:sz w:val="24"/>
          <w:szCs w:val="24"/>
          <w:lang w:val="hy-AM"/>
        </w:rPr>
        <w:t>մեղքերը</w:t>
      </w:r>
      <w:r w:rsidR="000E086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0E0869" w:rsidRPr="00DD5E93">
        <w:rPr>
          <w:rFonts w:ascii="Tahoma" w:eastAsia="Tahoma" w:hAnsi="Tahoma" w:cs="Tahoma"/>
          <w:sz w:val="24"/>
          <w:szCs w:val="24"/>
          <w:lang w:val="hy-AM"/>
        </w:rPr>
        <w:t>Մարգարեին</w:t>
      </w:r>
      <w:r w:rsidR="000E086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0611F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="000E0869"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="000E0869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0E0869"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="000E0869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0E0869"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="000E0869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0E0869"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20611F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="000E086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0E0869" w:rsidRPr="00DD5E93">
        <w:rPr>
          <w:rFonts w:ascii="Tahoma" w:eastAsia="Tahoma" w:hAnsi="Tahoma" w:cs="Tahoma"/>
          <w:sz w:val="24"/>
          <w:szCs w:val="24"/>
          <w:lang w:val="hy-AM"/>
        </w:rPr>
        <w:t>հարցրեցին</w:t>
      </w:r>
      <w:r w:rsidR="000E0869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26B68CB6" w14:textId="77777777" w:rsidR="005D4047" w:rsidRPr="00DD5E93" w:rsidRDefault="000C54E9" w:rsidP="005D4047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="000E086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Աստծո</w:t>
      </w:r>
      <w:r w:rsidR="000E086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E086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Մարգարե</w:t>
      </w:r>
      <w:r w:rsidR="00FB6290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0E086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արդյո</w:t>
      </w:r>
      <w:r w:rsidR="00E03FC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՞</w:t>
      </w:r>
      <w:r w:rsidR="000E086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</w:t>
      </w:r>
      <w:r w:rsidR="000E086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061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մենք</w:t>
      </w:r>
      <w:r w:rsidR="003B640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061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պարգև</w:t>
      </w:r>
      <w:r w:rsidR="002061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061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ենք</w:t>
      </w:r>
      <w:r w:rsidR="002061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061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ստանում</w:t>
      </w:r>
      <w:r w:rsidR="003B640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E086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կենդանիների</w:t>
      </w:r>
      <w:r w:rsidR="000E086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E086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նկատմամբ</w:t>
      </w:r>
      <w:r w:rsidR="000E086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E086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բարության</w:t>
      </w:r>
      <w:r w:rsidR="000E086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E0869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FB6290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</w:p>
    <w:p w14:paraId="4440FAD5" w14:textId="77777777" w:rsidR="00AA6EF9" w:rsidRPr="00DD5E93" w:rsidRDefault="000E0869" w:rsidP="005D404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20611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0C54E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="002061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Պարգևը</w:t>
      </w:r>
      <w:r w:rsidR="002061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061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գոյություն</w:t>
      </w:r>
      <w:r w:rsidR="002061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061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ունի</w:t>
      </w:r>
      <w:r w:rsidR="002061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061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յուրաքանչյուր</w:t>
      </w:r>
      <w:r w:rsidR="002061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061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կենդանու</w:t>
      </w:r>
      <w:r w:rsidR="002061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061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կամ</w:t>
      </w:r>
      <w:r w:rsidR="002061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061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մարդու</w:t>
      </w:r>
      <w:r w:rsidR="002061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061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նկատմամբ</w:t>
      </w:r>
      <w:r w:rsidR="002061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061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բարության</w:t>
      </w:r>
      <w:r w:rsidR="0020611F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20611F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համար</w:t>
      </w:r>
      <w:r w:rsidR="000C54E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»: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03"/>
      </w:r>
    </w:p>
    <w:p w14:paraId="0BE3999E" w14:textId="77777777" w:rsidR="005D4047" w:rsidRPr="00DD5E93" w:rsidRDefault="004A3E08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լրացում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պետք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սննդի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նպատակով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կենդանիների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B70D3" w:rsidRPr="00DD5E93">
        <w:rPr>
          <w:rFonts w:ascii="Tahoma" w:eastAsia="Tahoma" w:hAnsi="Tahoma" w:cs="Tahoma"/>
          <w:sz w:val="24"/>
          <w:szCs w:val="24"/>
          <w:lang w:val="hy-AM"/>
        </w:rPr>
        <w:t>մորթի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ժամանակ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պատվիրել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անել</w:t>
      </w:r>
      <w:r w:rsidR="00FB629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նվազագույն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տանջանք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վախ</w:t>
      </w:r>
      <w:r w:rsidR="00213AA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13AA0" w:rsidRPr="00DD5E93">
        <w:rPr>
          <w:rFonts w:ascii="Tahoma" w:eastAsia="Tahoma" w:hAnsi="Tahoma" w:cs="Tahoma"/>
          <w:sz w:val="24"/>
          <w:szCs w:val="24"/>
          <w:lang w:val="hy-AM"/>
        </w:rPr>
        <w:t>պատճառի</w:t>
      </w:r>
      <w:r w:rsidR="00FB6290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B70D3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BB70D3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0C54E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35890CE1" w14:textId="77777777" w:rsidR="004A3E08" w:rsidRPr="00DD5E93" w:rsidRDefault="000C54E9" w:rsidP="005D404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lastRenderedPageBreak/>
        <w:t>«</w:t>
      </w:r>
      <w:r w:rsidR="004A3E0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Երբ</w:t>
      </w:r>
      <w:r w:rsidR="004A3E0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4A3E0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դուք</w:t>
      </w:r>
      <w:r w:rsidR="004A3E0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4A3E0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կենդանի</w:t>
      </w:r>
      <w:r w:rsidR="004A3E0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4A3E0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եք</w:t>
      </w:r>
      <w:r w:rsidR="004A3E0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4A3E0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մորթում</w:t>
      </w:r>
      <w:r w:rsidR="004A3E0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4A3E0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արեք</w:t>
      </w:r>
      <w:r w:rsidR="004A3E0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4A3E0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դա</w:t>
      </w:r>
      <w:r w:rsidR="004A3E0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4A3E0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լավագույնս</w:t>
      </w:r>
      <w:r w:rsidR="004A3E0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="004A3E0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Պետք</w:t>
      </w:r>
      <w:r w:rsidR="004A3E0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4A3E0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4A3E0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4A3E0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սրել</w:t>
      </w:r>
      <w:r w:rsidR="004A3E0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4A3E0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դանակը</w:t>
      </w:r>
      <w:r w:rsidR="004A3E0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4A3E0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որպեսզի</w:t>
      </w:r>
      <w:r w:rsidR="004A3E0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4A3E0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նվազեցնել</w:t>
      </w:r>
      <w:r w:rsidR="004A3E0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4A3E0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կենդանու</w:t>
      </w:r>
      <w:r w:rsidR="004A3E0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4A3E08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տառապանքը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4A3E08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="004A3E08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04"/>
      </w:r>
      <w:r w:rsidR="004A3E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65BFDC58" w14:textId="77777777" w:rsidR="00BB70D3" w:rsidRPr="00DD5E93" w:rsidRDefault="00BB70D3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Հաշվի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առնելով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տեքստերը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անպաշտպան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քաղաքացիների</w:t>
      </w:r>
      <w:r w:rsidR="00213AA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13AA0" w:rsidRPr="00DD5E93">
        <w:rPr>
          <w:rFonts w:ascii="Tahoma" w:eastAsia="Tahoma" w:hAnsi="Tahoma" w:cs="Tahoma"/>
          <w:sz w:val="24"/>
          <w:szCs w:val="24"/>
          <w:lang w:val="hy-AM"/>
        </w:rPr>
        <w:t>սրտերը</w:t>
      </w:r>
      <w:r w:rsidR="00213AA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13AA0" w:rsidRPr="00DD5E93">
        <w:rPr>
          <w:rFonts w:ascii="Tahoma" w:eastAsia="Tahoma" w:hAnsi="Tahoma" w:cs="Tahoma"/>
          <w:sz w:val="24"/>
          <w:szCs w:val="24"/>
          <w:lang w:val="hy-AM"/>
        </w:rPr>
        <w:t>ահաբեկչության</w:t>
      </w:r>
      <w:r w:rsidR="00213AA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13AA0" w:rsidRPr="00DD5E93">
        <w:rPr>
          <w:rFonts w:ascii="Tahoma" w:eastAsia="Tahoma" w:hAnsi="Tahoma" w:cs="Tahoma"/>
          <w:sz w:val="24"/>
          <w:szCs w:val="24"/>
          <w:lang w:val="hy-AM"/>
        </w:rPr>
        <w:t>հրահրման</w:t>
      </w:r>
      <w:r w:rsidR="00213AA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13AA0" w:rsidRPr="00DD5E93">
        <w:rPr>
          <w:rFonts w:ascii="Tahoma" w:eastAsia="Tahoma" w:hAnsi="Tahoma" w:cs="Tahoma"/>
          <w:sz w:val="24"/>
          <w:szCs w:val="24"/>
          <w:lang w:val="hy-AM"/>
        </w:rPr>
        <w:t>գործողությունները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ունեցվածքի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կառույցների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կործանումը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213AA0" w:rsidRPr="00DD5E93">
        <w:rPr>
          <w:rFonts w:ascii="Tahoma" w:eastAsia="Tahoma" w:hAnsi="Tahoma" w:cs="Tahoma"/>
          <w:sz w:val="24"/>
          <w:szCs w:val="24"/>
          <w:lang w:val="hy-AM"/>
        </w:rPr>
        <w:t>ռմբակոծությունը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անմեղ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տղամարդկանց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կանանց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երեխաների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13AA0" w:rsidRPr="00DD5E93">
        <w:rPr>
          <w:rFonts w:ascii="Tahoma" w:eastAsia="Tahoma" w:hAnsi="Tahoma" w:cs="Tahoma"/>
          <w:sz w:val="24"/>
          <w:szCs w:val="24"/>
          <w:lang w:val="hy-AM"/>
        </w:rPr>
        <w:t>խեղումը</w:t>
      </w:r>
      <w:r w:rsidR="00213AA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13AA0" w:rsidRPr="00DD5E93">
        <w:rPr>
          <w:rFonts w:ascii="Tahoma" w:eastAsia="Tahoma" w:hAnsi="Tahoma" w:cs="Tahoma"/>
          <w:sz w:val="24"/>
          <w:szCs w:val="24"/>
          <w:lang w:val="hy-AM"/>
        </w:rPr>
        <w:t>ամբողջովին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արգելված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ըստ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մահմեդականների</w:t>
      </w:r>
      <w:r w:rsidR="00213AA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13AA0" w:rsidRPr="00DD5E93">
        <w:rPr>
          <w:rFonts w:ascii="Tahoma" w:eastAsia="Tahoma" w:hAnsi="Tahoma" w:cs="Tahoma"/>
          <w:sz w:val="24"/>
          <w:szCs w:val="24"/>
          <w:lang w:val="hy-AM"/>
        </w:rPr>
        <w:t>համարվում</w:t>
      </w:r>
      <w:r w:rsidR="00213AA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13AA0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213AA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13AA0" w:rsidRPr="00DD5E93">
        <w:rPr>
          <w:rFonts w:ascii="Tahoma" w:eastAsia="Tahoma" w:hAnsi="Tahoma" w:cs="Tahoma"/>
          <w:sz w:val="24"/>
          <w:szCs w:val="24"/>
          <w:lang w:val="hy-AM"/>
        </w:rPr>
        <w:t>գարշելի</w:t>
      </w:r>
      <w:r w:rsidR="00213AA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13AA0" w:rsidRPr="00DD5E93">
        <w:rPr>
          <w:rFonts w:ascii="Tahoma" w:eastAsia="Tahoma" w:hAnsi="Tahoma" w:cs="Tahoma"/>
          <w:sz w:val="24"/>
          <w:szCs w:val="24"/>
          <w:lang w:val="hy-AM"/>
        </w:rPr>
        <w:t>արարքներ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2A7F1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հետևում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խաղաղության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գթասրտության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թողության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13AA0" w:rsidRPr="00DD5E93">
        <w:rPr>
          <w:rFonts w:ascii="Tahoma" w:eastAsia="Tahoma" w:hAnsi="Tahoma" w:cs="Tahoma"/>
          <w:sz w:val="24"/>
          <w:szCs w:val="24"/>
          <w:lang w:val="hy-AM"/>
        </w:rPr>
        <w:t>կրոնին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մեծամասնությունը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կապ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չունեն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բռնի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իրադարձությունների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ոմանք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կապում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13AA0"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մահմեդականների</w:t>
      </w:r>
      <w:r w:rsidR="00213AA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13AA0" w:rsidRPr="00DD5E93">
        <w:rPr>
          <w:rFonts w:ascii="Tahoma" w:eastAsia="Tahoma" w:hAnsi="Tahoma" w:cs="Tahoma"/>
          <w:sz w:val="24"/>
          <w:szCs w:val="24"/>
          <w:lang w:val="hy-AM"/>
        </w:rPr>
        <w:t>հետ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անհատ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13AA0" w:rsidRPr="00DD5E93">
        <w:rPr>
          <w:rFonts w:ascii="Tahoma" w:eastAsia="Tahoma" w:hAnsi="Tahoma" w:cs="Tahoma"/>
          <w:sz w:val="24"/>
          <w:szCs w:val="24"/>
          <w:lang w:val="hy-AM"/>
        </w:rPr>
        <w:t>իրականացնում</w:t>
      </w:r>
      <w:r w:rsidR="00213AA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13AA0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213AA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ահաբեկչական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գործողություն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ապա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մեղավոր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13AA0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213AA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13AA0" w:rsidRPr="00DD5E93">
        <w:rPr>
          <w:rFonts w:ascii="Tahoma" w:eastAsia="Tahoma" w:hAnsi="Tahoma" w:cs="Tahoma"/>
          <w:sz w:val="24"/>
          <w:szCs w:val="24"/>
          <w:lang w:val="hy-AM"/>
        </w:rPr>
        <w:t>ճանաչվում</w:t>
      </w:r>
      <w:r w:rsidR="00213AA0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օրենքները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ոտնահարելու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0C74F630" w14:textId="77777777" w:rsidR="005D4047" w:rsidRPr="00DD5E93" w:rsidRDefault="005D4047" w:rsidP="005D4047">
      <w:pPr>
        <w:bidi w:val="0"/>
        <w:spacing w:after="0"/>
        <w:outlineLvl w:val="0"/>
        <w:rPr>
          <w:rFonts w:asciiTheme="majorBidi" w:hAnsiTheme="majorBidi" w:cstheme="majorBidi"/>
          <w:sz w:val="24"/>
          <w:szCs w:val="24"/>
          <w:lang w:val="hy-AM"/>
        </w:rPr>
      </w:pPr>
    </w:p>
    <w:p w14:paraId="7E153739" w14:textId="77777777" w:rsidR="00747ABA" w:rsidRPr="00DD5E93" w:rsidRDefault="00747ABA" w:rsidP="005D4047">
      <w:pPr>
        <w:bidi w:val="0"/>
        <w:spacing w:after="0"/>
        <w:jc w:val="center"/>
        <w:outlineLvl w:val="0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արդու</w:t>
      </w:r>
      <w:r w:rsidR="005D4047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իրավունքները</w:t>
      </w:r>
      <w:r w:rsidR="005D4047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և</w:t>
      </w:r>
      <w:r w:rsidR="005D4047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արդարությունը</w:t>
      </w:r>
      <w:r w:rsidR="005D4047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իսլամի</w:t>
      </w:r>
      <w:r w:rsidR="005D4047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մեջ</w:t>
      </w:r>
    </w:p>
    <w:p w14:paraId="0EF470DC" w14:textId="77777777" w:rsidR="005D4047" w:rsidRPr="00DD5E93" w:rsidRDefault="005D4047" w:rsidP="005D4047">
      <w:pPr>
        <w:bidi w:val="0"/>
        <w:spacing w:after="0"/>
        <w:ind w:firstLine="709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14:paraId="529A51CE" w14:textId="77777777" w:rsidR="00EE1752" w:rsidRPr="00DD5E93" w:rsidRDefault="00EE1752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Իսլամը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ապահովում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անհատի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շատ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իրավունքները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Հետևյալ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օրինակները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sz w:val="24"/>
          <w:szCs w:val="24"/>
          <w:lang w:val="hy-AM"/>
        </w:rPr>
        <w:t>իրավունքներ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գտնվում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պաշտպանության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sz w:val="24"/>
          <w:szCs w:val="24"/>
          <w:lang w:val="hy-AM"/>
        </w:rPr>
        <w:t>ներքո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05413A49" w14:textId="77777777" w:rsidR="005D4047" w:rsidRPr="00DD5E93" w:rsidRDefault="00EE1752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Իսլամական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պետության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բոլոր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քաղաքացիների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կյանքը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ունեցվածքը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sz w:val="24"/>
          <w:szCs w:val="24"/>
          <w:lang w:val="hy-AM"/>
        </w:rPr>
        <w:t>սուրբ</w:t>
      </w:r>
      <w:r w:rsidR="00AC5A6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անկախ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անհատի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87983" w:rsidRPr="00DD5E93">
        <w:rPr>
          <w:rFonts w:ascii="Tahoma" w:eastAsia="Tahoma" w:hAnsi="Tahoma" w:cs="Tahoma"/>
          <w:sz w:val="24"/>
          <w:szCs w:val="24"/>
          <w:lang w:val="hy-AM"/>
        </w:rPr>
        <w:t>կրոնական</w:t>
      </w:r>
      <w:r w:rsidR="0028798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87983" w:rsidRPr="00DD5E93">
        <w:rPr>
          <w:rFonts w:ascii="Tahoma" w:eastAsia="Tahoma" w:hAnsi="Tahoma" w:cs="Tahoma"/>
          <w:sz w:val="24"/>
          <w:szCs w:val="24"/>
          <w:lang w:val="hy-AM"/>
        </w:rPr>
        <w:t>պատկանելության</w:t>
      </w:r>
      <w:r w:rsidR="0028798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պաշտպանում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պատիվը</w:t>
      </w:r>
      <w:r w:rsidR="00287983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Այսպիսով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թույլատրելի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վիրավորել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ծաղրել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մյուսներին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C5A6E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AC5A6E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AC5A6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3265ABF5" w14:textId="77777777" w:rsidR="00EE1752" w:rsidRPr="00DD5E93" w:rsidRDefault="00462C2C" w:rsidP="005D404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="00EE17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Ճշմարիտ</w:t>
      </w:r>
      <w:r w:rsidR="00EE17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EE17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ձեր</w:t>
      </w:r>
      <w:r w:rsidR="00EE17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E17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արյունը</w:t>
      </w:r>
      <w:r w:rsidR="00EE17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EE17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ունեցվածքը</w:t>
      </w:r>
      <w:r w:rsidR="00EE17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E17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="00EE17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E17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ձեր</w:t>
      </w:r>
      <w:r w:rsidR="00EE17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E17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պատիվը</w:t>
      </w:r>
      <w:r w:rsidR="00EE17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E17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անձեռնմխելի</w:t>
      </w:r>
      <w:r w:rsidR="00EE1752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E1752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»:</w:t>
      </w:r>
      <w:r w:rsidR="00EE1752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05"/>
      </w:r>
    </w:p>
    <w:p w14:paraId="01829AA4" w14:textId="77777777" w:rsidR="00AC5A6E" w:rsidRPr="00DD5E93" w:rsidRDefault="00AC5A6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Իսլամը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արգելում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ռասսայականությունը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մարդկանց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հավասարության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մասին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0A7347BE" w14:textId="77777777" w:rsidR="00AC5A6E" w:rsidRPr="00DD5E93" w:rsidRDefault="00462C2C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Օվ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Մարդկություն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Մենք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արարել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ենք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ձեզ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արական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իգական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սեռից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դարձրել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ենք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ձեզ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ազգեր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ցեղեր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որպեսզի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դուք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ճանաչեք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միմյանց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Իրոք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,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ազնվագույնը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ձեզանից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Աստծո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հետ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հանդիսանում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ամենաբարեպաշտը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:</w:t>
      </w:r>
      <w:r w:rsidR="00AC5A6E" w:rsidRPr="00DD5E93">
        <w:rPr>
          <w:rStyle w:val="FootnoteReference"/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footnoteReference w:id="106"/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Իրոք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Աստված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Ամենատեղյակ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Ամենագիտակն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AC5A6E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AC5A6E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AC5A6E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AC5A6E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AC5A6E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49:13)</w:t>
      </w:r>
    </w:p>
    <w:p w14:paraId="0394066A" w14:textId="77777777" w:rsidR="005D4047" w:rsidRPr="00DD5E93" w:rsidRDefault="00E12985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Իսլամը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ժխտում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որոշ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անհատների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ազգերի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գերիշխանությունը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շնորհիվ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իրենց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ունեցվածքի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իշխանության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ռաս</w:t>
      </w:r>
      <w:r w:rsidR="006B6FE3" w:rsidRPr="00DD5E93">
        <w:rPr>
          <w:rFonts w:ascii="Tahoma" w:eastAsia="Tahoma" w:hAnsi="Tahoma" w:cs="Tahoma"/>
          <w:sz w:val="24"/>
          <w:szCs w:val="24"/>
          <w:lang w:val="hy-AM"/>
        </w:rPr>
        <w:t>ս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այի</w:t>
      </w:r>
      <w:r w:rsidR="00287983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B6FE3" w:rsidRPr="00DD5E93">
        <w:rPr>
          <w:rFonts w:ascii="Tahoma" w:eastAsia="Tahoma" w:hAnsi="Tahoma" w:cs="Tahoma"/>
          <w:sz w:val="24"/>
          <w:szCs w:val="24"/>
          <w:lang w:val="hy-AM"/>
        </w:rPr>
        <w:t>արարածներին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հավասար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ովքեր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միմյանցից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տարբերվում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շնորհիվ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իրենց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բարե</w:t>
      </w:r>
      <w:r w:rsidR="006B6FE3" w:rsidRPr="00DD5E93">
        <w:rPr>
          <w:rFonts w:ascii="Tahoma" w:eastAsia="Tahoma" w:hAnsi="Tahoma" w:cs="Tahoma"/>
          <w:sz w:val="24"/>
          <w:szCs w:val="24"/>
          <w:lang w:val="hy-AM"/>
        </w:rPr>
        <w:t>պաշտ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ության</w:t>
      </w:r>
      <w:r w:rsidR="00287983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B6FE3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6B6FE3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6B6FE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60C6CCF0" w14:textId="77777777" w:rsidR="00E12985" w:rsidRPr="00DD5E93" w:rsidRDefault="00462C2C" w:rsidP="005D404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lastRenderedPageBreak/>
        <w:t>«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Օվ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մարդիկ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Ձեր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Աստվածը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մեկն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ձեր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նախահայրը</w:t>
      </w:r>
      <w:r w:rsidR="0028798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,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Ադամը</w:t>
      </w:r>
      <w:r w:rsidR="0028798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,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մեկն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Արաբը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ավելի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լավը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չէ</w:t>
      </w:r>
      <w:r w:rsidR="006B6FE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,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քան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B6FE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ոչ</w:t>
      </w:r>
      <w:r w:rsidR="006B6FE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B6FE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րաբը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ոչ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արաբը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ավելի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լավը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չէ</w:t>
      </w:r>
      <w:r w:rsidR="006B6FE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,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քան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արաբը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1298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կարմիրը</w:t>
      </w:r>
      <w:r w:rsidR="00E1298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B6FE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(</w:t>
      </w:r>
      <w:r w:rsidR="006B6FE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խառնուրդը</w:t>
      </w:r>
      <w:r w:rsidR="006B6FE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) </w:t>
      </w:r>
      <w:r w:rsidR="006B6FE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ավելի</w:t>
      </w:r>
      <w:r w:rsidR="006B6FE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B6FE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լավը</w:t>
      </w:r>
      <w:r w:rsidR="006B6FE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B6FE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չէ</w:t>
      </w:r>
      <w:r w:rsidR="006B6FE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B6FE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քան</w:t>
      </w:r>
      <w:r w:rsidR="006B6FE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B6FE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սևամորթը</w:t>
      </w:r>
      <w:r w:rsidR="006B6FE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B6FE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="006B6FE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B6FE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սևամորթը</w:t>
      </w:r>
      <w:r w:rsidR="006B6FE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B6FE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ավելի</w:t>
      </w:r>
      <w:r w:rsidR="006B6FE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B6FE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լավը</w:t>
      </w:r>
      <w:r w:rsidR="006B6FE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B6FE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չէ</w:t>
      </w:r>
      <w:r w:rsidR="006B6FE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6B6FE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քան</w:t>
      </w:r>
      <w:r w:rsidR="006B6FE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B6FE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կարմրամորթը</w:t>
      </w:r>
      <w:r w:rsidR="006B6FE3" w:rsidRPr="00DD5E93">
        <w:rPr>
          <w:rStyle w:val="FootnoteReference"/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footnoteReference w:id="107"/>
      </w:r>
      <w:r w:rsidR="006B6FE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B6FE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բացառությամբ</w:t>
      </w:r>
      <w:r w:rsidR="006B6FE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B6FE3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բարեպաշտության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6B6FE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="006B6FE3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08"/>
      </w:r>
    </w:p>
    <w:p w14:paraId="45B0ECC4" w14:textId="77777777" w:rsidR="00E8173B" w:rsidRPr="00DD5E93" w:rsidRDefault="00E8173B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Ամենամեծ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խնդիրներից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մեկը</w:t>
      </w:r>
      <w:r w:rsidR="00287983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առջև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կանգնած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ժամանակակից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հասարակությունը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ռասսայականությունը</w:t>
      </w:r>
      <w:r w:rsidR="00287983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Առաջադեմ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աշխարհը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ուղարկել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լուսին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սակայն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կանգնեցնել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ատելը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մարտնչելը</w:t>
      </w:r>
      <w:r w:rsidR="00287983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օրերից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վառ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օրինակ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ներկայացրել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կանգնեցնել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ռասսայականությունը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Տարեկան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ուխտագնացությունը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Մեքքա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ցույց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տալիս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տարբեր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ռասսաների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ազգերի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եղբայրությունը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ամբողջ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աշխարհից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միլիոն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գալիս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ուխտագնացության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Մեքքա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2F77E7A2" w14:textId="77777777" w:rsidR="000E363D" w:rsidRPr="00DD5E93" w:rsidRDefault="000E363D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Իսլամը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արդարության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կրոն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25FDEFD2" w14:textId="77777777" w:rsidR="000E363D" w:rsidRPr="00DD5E93" w:rsidRDefault="00462C2C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0E363D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Ճշմարիտ</w:t>
      </w:r>
      <w:r w:rsidR="000E363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0E363D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Աստված</w:t>
      </w:r>
      <w:r w:rsidR="000E363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E363D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պատվիրել</w:t>
      </w:r>
      <w:r w:rsidR="000E363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E363D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0E363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E363D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ձեզ</w:t>
      </w:r>
      <w:r w:rsidR="000E363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E363D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վերադարձնել</w:t>
      </w:r>
      <w:r w:rsidR="000E363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E363D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վստահությունը</w:t>
      </w:r>
      <w:r w:rsidR="000E363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0E363D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նրանց</w:t>
      </w:r>
      <w:r w:rsidR="000E363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0E363D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ովքեր</w:t>
      </w:r>
      <w:r w:rsidR="000E363D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D4A2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արժանի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D4A2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D4A2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D4A2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երբ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D4A2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դուք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D4A2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դատում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D4A2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եք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D4A2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մարդկանց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7D4A2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դատեք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D4A2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արդարությամբ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...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:</w:t>
      </w:r>
      <w:r w:rsidR="007D4A23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(</w:t>
      </w:r>
      <w:r w:rsidR="007D4A23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7D4A23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4:58)</w:t>
      </w:r>
    </w:p>
    <w:p w14:paraId="19E60716" w14:textId="77777777" w:rsidR="007D4A23" w:rsidRPr="00DD5E93" w:rsidRDefault="007D4A23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28AA8886" w14:textId="77777777" w:rsidR="007D4A23" w:rsidRPr="00DD5E93" w:rsidRDefault="00462C2C" w:rsidP="00542AC0">
      <w:pPr>
        <w:bidi w:val="0"/>
        <w:spacing w:after="0"/>
        <w:ind w:firstLine="709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... </w:t>
      </w:r>
      <w:r w:rsidR="007D4A2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Եվ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D4A2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գործեք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D4A2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արդար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7D4A2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Ճշմարիտ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D4A2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Աստված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D4A2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սիրում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D4A2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D4A2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նրանց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7D4A2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ովքեր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D4A2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արդար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7D4A23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7D4A23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7D4A23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7D4A23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7D4A23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49:9)</w:t>
      </w:r>
    </w:p>
    <w:p w14:paraId="314432A1" w14:textId="77777777" w:rsidR="00FC6459" w:rsidRPr="00DD5E93" w:rsidRDefault="00FC6459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պետք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արդար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լինենք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նույնիսկ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նկատմամբ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ովքեր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ատում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մեզ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20571BF0" w14:textId="77777777" w:rsidR="00FC6459" w:rsidRPr="00DD5E93" w:rsidRDefault="00EC4D79" w:rsidP="005D4047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FC645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... </w:t>
      </w:r>
      <w:r w:rsidR="00FC645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Եվ</w:t>
      </w:r>
      <w:r w:rsidR="00FC645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645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թող</w:t>
      </w:r>
      <w:r w:rsidR="00FC645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645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այլոց</w:t>
      </w:r>
      <w:r w:rsidR="00FC645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FC6459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ատելությունը</w:t>
      </w:r>
      <w:r w:rsidR="00FC6459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0F5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թույլ</w:t>
      </w:r>
      <w:r w:rsidR="00970F55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0F5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չտա</w:t>
      </w:r>
      <w:r w:rsidR="00970F55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0F5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ձեզ</w:t>
      </w:r>
      <w:r w:rsidR="00970F55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0F5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խուսափել</w:t>
      </w:r>
      <w:r w:rsidR="00970F55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0F5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արդարությունից</w:t>
      </w:r>
      <w:r w:rsidR="00970F55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970F5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Եղեք</w:t>
      </w:r>
      <w:r w:rsidR="00970F55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0F5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արդար</w:t>
      </w:r>
      <w:r w:rsidR="00970F55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. </w:t>
      </w:r>
      <w:r w:rsidR="00970F5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Այն</w:t>
      </w:r>
      <w:r w:rsidR="00970F55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0F5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մոտ</w:t>
      </w:r>
      <w:r w:rsidR="00970F55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0F5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970F55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970F55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բարեպաշտությանը</w:t>
      </w:r>
      <w:r w:rsidR="00970F55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...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</w:t>
      </w:r>
      <w:r w:rsidR="00970F55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674606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="00970F55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970F55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5:8</w:t>
      </w:r>
      <w:r w:rsidR="00674606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)</w:t>
      </w:r>
    </w:p>
    <w:p w14:paraId="48D78AAC" w14:textId="77777777" w:rsidR="005D4047" w:rsidRPr="00DD5E93" w:rsidRDefault="00674606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Մուհամմեդը</w:t>
      </w:r>
      <w:r w:rsidR="0028798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)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ասաց</w:t>
      </w:r>
      <w:r w:rsidR="00287983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0FEFC313" w14:textId="77777777" w:rsidR="00674606" w:rsidRPr="00DD5E93" w:rsidRDefault="00EC4D79" w:rsidP="005D404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="00674606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Մարդիկ</w:t>
      </w:r>
      <w:r w:rsidR="00674606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674606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զգուշացեք</w:t>
      </w:r>
      <w:r w:rsidR="00674606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74606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անարդարությունից</w:t>
      </w:r>
      <w:r w:rsidR="00674606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09"/>
      </w:r>
      <w:r w:rsidR="0028798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,</w:t>
      </w:r>
      <w:r w:rsidR="0028798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74606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քանի</w:t>
      </w:r>
      <w:r w:rsidR="00674606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74606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որ</w:t>
      </w:r>
      <w:r w:rsidR="00674606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74606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անարդարությունը</w:t>
      </w:r>
      <w:r w:rsidR="00674606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74606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խավար</w:t>
      </w:r>
      <w:r w:rsidR="00674606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74606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կլինի</w:t>
      </w:r>
      <w:r w:rsidR="00674606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74606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Դատաստանի</w:t>
      </w:r>
      <w:r w:rsidR="00674606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674606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Օրը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»:</w:t>
      </w:r>
      <w:r w:rsidR="00674606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10"/>
      </w:r>
    </w:p>
    <w:p w14:paraId="7C1B7A87" w14:textId="77777777" w:rsidR="00DB28E9" w:rsidRPr="00DD5E93" w:rsidRDefault="00DB28E9" w:rsidP="005D404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Եվ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ովքեր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ստացել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իրենց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իրավունքները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, 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այսինքն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արդարորեն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խոսք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կյանքում</w:t>
      </w:r>
      <w:r w:rsidR="005D4047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կստանան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A7F10" w:rsidRPr="00DD5E93">
        <w:rPr>
          <w:rFonts w:ascii="Tahoma" w:eastAsia="Tahoma" w:hAnsi="Tahoma" w:cs="Tahoma"/>
          <w:sz w:val="24"/>
          <w:szCs w:val="24"/>
          <w:lang w:val="hy-AM"/>
        </w:rPr>
        <w:t>Դատա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</w:t>
      </w:r>
      <w:r w:rsidR="002A7F10" w:rsidRPr="00DD5E93">
        <w:rPr>
          <w:rFonts w:ascii="Tahoma" w:eastAsia="Tahoma" w:hAnsi="Tahoma" w:cs="Tahoma"/>
          <w:sz w:val="24"/>
          <w:szCs w:val="24"/>
          <w:lang w:val="hy-AM"/>
        </w:rPr>
        <w:t>տան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) </w:t>
      </w:r>
      <w:r w:rsidR="00EC4D7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Դատաստանի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Օրը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իրավունքները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կտրվեն</w:t>
      </w:r>
      <w:r w:rsidR="003B640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նրանց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ում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պարտք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սխալները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կշտկվեն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)...</w:t>
      </w:r>
      <w:r w:rsidR="00EC4D7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11"/>
      </w:r>
    </w:p>
    <w:p w14:paraId="453889F3" w14:textId="77777777" w:rsidR="005D4047" w:rsidRPr="00DD5E93" w:rsidRDefault="005D4047" w:rsidP="005D404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25110153" w14:textId="77777777" w:rsidR="00631414" w:rsidRPr="00DD5E93" w:rsidRDefault="000E5AD8" w:rsidP="005D4047">
      <w:pPr>
        <w:bidi w:val="0"/>
        <w:spacing w:after="0"/>
        <w:jc w:val="center"/>
        <w:outlineLvl w:val="0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Ո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՞րն</w:t>
      </w:r>
      <w:r w:rsidR="005D4047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է</w:t>
      </w:r>
      <w:r w:rsidR="005D4047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կնոջ</w:t>
      </w:r>
      <w:r w:rsidR="005D4047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դիրքը</w:t>
      </w:r>
      <w:r w:rsidR="005D4047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ըստ</w:t>
      </w:r>
      <w:r w:rsidR="005D4047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իսլամի</w:t>
      </w:r>
    </w:p>
    <w:p w14:paraId="186CA306" w14:textId="77777777" w:rsidR="005D4047" w:rsidRPr="00DD5E93" w:rsidRDefault="005D4047" w:rsidP="005D4047">
      <w:pPr>
        <w:bidi w:val="0"/>
        <w:spacing w:after="0"/>
        <w:ind w:firstLine="709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14:paraId="1AB6D6CD" w14:textId="77777777" w:rsidR="000E5AD8" w:rsidRPr="00DD5E93" w:rsidRDefault="005D4047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01203EC1" wp14:editId="4D1414A8">
            <wp:simplePos x="0" y="0"/>
            <wp:positionH relativeFrom="column">
              <wp:posOffset>3314700</wp:posOffset>
            </wp:positionH>
            <wp:positionV relativeFrom="paragraph">
              <wp:posOffset>157480</wp:posOffset>
            </wp:positionV>
            <wp:extent cx="1957070" cy="1463040"/>
            <wp:effectExtent l="0" t="0" r="5080" b="3810"/>
            <wp:wrapThrough wrapText="bothSides">
              <wp:wrapPolygon edited="0">
                <wp:start x="0" y="0"/>
                <wp:lineTo x="0" y="21375"/>
                <wp:lineTo x="21446" y="21375"/>
                <wp:lineTo x="21446" y="0"/>
                <wp:lineTo x="0" y="0"/>
              </wp:wrapPolygon>
            </wp:wrapThrough>
            <wp:docPr id="454" name="Imagine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414" w:rsidRPr="00DD5E93">
        <w:rPr>
          <w:rFonts w:ascii="Tahoma" w:eastAsia="Tahoma" w:hAnsi="Tahoma" w:cs="Tahoma"/>
          <w:sz w:val="24"/>
          <w:szCs w:val="24"/>
          <w:lang w:val="hy-AM"/>
        </w:rPr>
        <w:t>Լինի</w:t>
      </w:r>
      <w:r w:rsidR="0063141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31414" w:rsidRPr="00DD5E93">
        <w:rPr>
          <w:rFonts w:ascii="Tahoma" w:eastAsia="Tahoma" w:hAnsi="Tahoma" w:cs="Tahoma"/>
          <w:sz w:val="24"/>
          <w:szCs w:val="24"/>
          <w:lang w:val="hy-AM"/>
        </w:rPr>
        <w:t>ամուրի</w:t>
      </w:r>
      <w:r w:rsidR="0063141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31414"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="0063141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31414" w:rsidRPr="00DD5E93">
        <w:rPr>
          <w:rFonts w:ascii="Tahoma" w:eastAsia="Tahoma" w:hAnsi="Tahoma" w:cs="Tahoma"/>
          <w:sz w:val="24"/>
          <w:szCs w:val="24"/>
          <w:lang w:val="hy-AM"/>
        </w:rPr>
        <w:t>ամուսնացած</w:t>
      </w:r>
      <w:r w:rsidR="00287983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63141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31414" w:rsidRPr="00DD5E93">
        <w:rPr>
          <w:rFonts w:ascii="Tahoma" w:eastAsia="Tahoma" w:hAnsi="Tahoma" w:cs="Tahoma"/>
          <w:sz w:val="24"/>
          <w:szCs w:val="24"/>
          <w:lang w:val="hy-AM"/>
        </w:rPr>
        <w:t>Իսլամը</w:t>
      </w:r>
      <w:r w:rsidR="0063141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31414" w:rsidRPr="00DD5E93">
        <w:rPr>
          <w:rFonts w:ascii="Tahoma" w:eastAsia="Tahoma" w:hAnsi="Tahoma" w:cs="Tahoma"/>
          <w:sz w:val="24"/>
          <w:szCs w:val="24"/>
          <w:lang w:val="hy-AM"/>
        </w:rPr>
        <w:t>կնոջը</w:t>
      </w:r>
      <w:r w:rsidR="0063141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31414" w:rsidRPr="00DD5E93">
        <w:rPr>
          <w:rFonts w:ascii="Tahoma" w:eastAsia="Tahoma" w:hAnsi="Tahoma" w:cs="Tahoma"/>
          <w:sz w:val="24"/>
          <w:szCs w:val="24"/>
          <w:lang w:val="hy-AM"/>
        </w:rPr>
        <w:t>դիտում</w:t>
      </w:r>
      <w:r w:rsidR="0063141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31414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63141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31414" w:rsidRPr="00DD5E93">
        <w:rPr>
          <w:rFonts w:ascii="Tahoma" w:eastAsia="Tahoma" w:hAnsi="Tahoma" w:cs="Tahoma"/>
          <w:sz w:val="24"/>
          <w:szCs w:val="24"/>
          <w:lang w:val="hy-AM"/>
        </w:rPr>
        <w:t>որպես</w:t>
      </w:r>
      <w:r w:rsidR="0063141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31414" w:rsidRPr="00DD5E93">
        <w:rPr>
          <w:rFonts w:ascii="Tahoma" w:eastAsia="Tahoma" w:hAnsi="Tahoma" w:cs="Tahoma"/>
          <w:sz w:val="24"/>
          <w:szCs w:val="24"/>
          <w:lang w:val="hy-AM"/>
        </w:rPr>
        <w:t>անհատ</w:t>
      </w:r>
      <w:r w:rsidR="0063141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31414"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="0063141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31414" w:rsidRPr="00DD5E93">
        <w:rPr>
          <w:rFonts w:ascii="Tahoma" w:eastAsia="Tahoma" w:hAnsi="Tahoma" w:cs="Tahoma"/>
          <w:sz w:val="24"/>
          <w:szCs w:val="24"/>
          <w:lang w:val="hy-AM"/>
        </w:rPr>
        <w:t>իրավունքով</w:t>
      </w:r>
      <w:r w:rsidR="0028798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ունեցվածք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ունենալու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տնօրինելու</w:t>
      </w:r>
      <w:r w:rsidR="00EC4D7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առանց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խնամակալության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վաստակելու</w:t>
      </w:r>
      <w:r w:rsidR="0028798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287983" w:rsidRPr="00DD5E93">
        <w:rPr>
          <w:rFonts w:ascii="Tahoma" w:eastAsia="Tahoma" w:hAnsi="Tahoma" w:cs="Tahoma"/>
          <w:sz w:val="24"/>
          <w:szCs w:val="24"/>
          <w:lang w:val="hy-AM"/>
        </w:rPr>
        <w:t>իրավունքով</w:t>
      </w:r>
      <w:r w:rsidR="002A7F10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լինի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հայր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ամուսին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որևէ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այլ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մեկը</w:t>
      </w:r>
      <w:r w:rsidR="0028798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ունի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իրավունք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գնելու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վաճառելու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նվերներ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բարեգործություն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տալու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ըստ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հայեցողության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գումար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ծախսելու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Ամուսնական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օժիտը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իսկ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անձնական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կիրառությունը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նա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պահպանում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իր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D25CF" w:rsidRPr="00DD5E93">
        <w:rPr>
          <w:rFonts w:ascii="Tahoma" w:eastAsia="Tahoma" w:hAnsi="Tahoma" w:cs="Tahoma"/>
          <w:sz w:val="24"/>
          <w:szCs w:val="24"/>
          <w:lang w:val="hy-AM"/>
        </w:rPr>
        <w:t>ազգանունը</w:t>
      </w:r>
      <w:r w:rsidR="001D25CF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0E5AD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735B4418" w14:textId="77777777" w:rsidR="002325FC" w:rsidRPr="00DD5E93" w:rsidRDefault="002325FC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Իսլամը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ամուսնուն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խրախուսում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կնոջը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լավ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վերաբերվել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026BC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B026BC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C4D7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Լավագույնը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ձեզանից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ովքեր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լավագույնն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իրենց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կանանց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նկատմամբ</w:t>
      </w:r>
      <w:r w:rsidR="00EC4D79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12"/>
      </w:r>
    </w:p>
    <w:p w14:paraId="0F5053D1" w14:textId="77777777" w:rsidR="005D4047" w:rsidRPr="00DD5E93" w:rsidRDefault="00B026BC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Իսլամը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պատվում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մայրերին</w:t>
      </w:r>
      <w:r w:rsidR="00287983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խորհուրդ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տալիս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B0E45" w:rsidRPr="00DD5E93">
        <w:rPr>
          <w:rFonts w:ascii="Tahoma" w:eastAsia="Tahoma" w:hAnsi="Tahoma" w:cs="Tahoma"/>
          <w:sz w:val="24"/>
          <w:szCs w:val="24"/>
          <w:lang w:val="hy-AM"/>
        </w:rPr>
        <w:t>լավագույնս</w:t>
      </w:r>
      <w:r w:rsidR="00EB0E4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վերաբերվել</w:t>
      </w:r>
      <w:r w:rsidR="00287983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տղամարդ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եկավ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B0E45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EB0E45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EC4D7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17AC3F96" w14:textId="77777777" w:rsidR="00B026BC" w:rsidRPr="00DD5E93" w:rsidRDefault="00EC4D79" w:rsidP="005D404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Օվ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Աստծո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Մարգարե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</w:t>
      </w:r>
      <w:r w:rsidR="00E03FC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՞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վ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է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մարդկանցից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առավել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B0E45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արժանավոր</w:t>
      </w:r>
      <w:r w:rsidR="003B640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իմ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ընկերակցությանը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Մարգարեն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B0E4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(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Խ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</w:t>
      </w:r>
      <w:r w:rsidR="00EB0E4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)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ասաց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2A7F10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Քո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մայրը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Տղամարդը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հարցրեց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EB0E4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Այնուհետ</w:t>
      </w:r>
      <w:r w:rsidR="00EB0E4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,</w:t>
      </w:r>
      <w:r w:rsidR="003B640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ով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Մարգարեն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B0E4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(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Խ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</w:t>
      </w:r>
      <w:r w:rsidR="00EB0E4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)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 «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Քո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մայրը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»:</w:t>
      </w:r>
      <w:r w:rsidR="00287983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Տղամարդը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կրկին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հարցրեց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«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Այնուհետ</w:t>
      </w:r>
      <w:r w:rsidR="00EB0E4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,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ով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Մարգարեն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B0E4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(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Խ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</w:t>
      </w:r>
      <w:r w:rsidR="00EB0E4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</w:t>
      </w:r>
      <w:r w:rsidR="00EB0E4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)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ասաց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EB0E4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Քո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մայրը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: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Տղամարդը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կրկին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հարցրեց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«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Այնուհետ</w:t>
      </w:r>
      <w:r w:rsidR="00EB0E4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,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ով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="003B640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Մարգարեն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EB0E4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(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Խ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Ո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Ն</w:t>
      </w:r>
      <w:r w:rsidR="00EB0E45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)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ասաց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.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«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Այնուհետ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քո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հայրը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B026BC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="00B026BC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13"/>
      </w:r>
    </w:p>
    <w:p w14:paraId="46101BFB" w14:textId="77777777" w:rsidR="00B026BC" w:rsidRPr="00DD5E93" w:rsidRDefault="00EB0E45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="00B026BC" w:rsidRPr="00DD5E93">
        <w:rPr>
          <w:rFonts w:ascii="Tahoma" w:eastAsia="Tahoma" w:hAnsi="Tahoma" w:cs="Tahoma"/>
          <w:sz w:val="24"/>
          <w:szCs w:val="24"/>
          <w:lang w:val="hy-AM"/>
        </w:rPr>
        <w:t>Խնդրում</w:t>
      </w:r>
      <w:r w:rsidR="00B026B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sz w:val="24"/>
          <w:szCs w:val="24"/>
          <w:lang w:val="hy-AM"/>
        </w:rPr>
        <w:t>ենք</w:t>
      </w:r>
      <w:r w:rsidR="00B026B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sz w:val="24"/>
          <w:szCs w:val="24"/>
          <w:lang w:val="hy-AM"/>
        </w:rPr>
        <w:t>այցելել</w:t>
      </w:r>
      <w:r w:rsidR="0028798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hyperlink r:id="rId47" w:history="1">
        <w:r w:rsidR="00B026BC"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www.islam-guide.com/women</w:t>
        </w:r>
      </w:hyperlink>
      <w:r w:rsidR="0028798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sz w:val="24"/>
          <w:szCs w:val="24"/>
          <w:lang w:val="hy-AM"/>
        </w:rPr>
        <w:t>լրացուցիչ</w:t>
      </w:r>
      <w:r w:rsidR="00B026B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sz w:val="24"/>
          <w:szCs w:val="24"/>
          <w:lang w:val="hy-AM"/>
        </w:rPr>
        <w:t>տեղեկությունների</w:t>
      </w:r>
      <w:r w:rsidR="00B026B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026BC"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="00B026B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</w:p>
    <w:p w14:paraId="730E58C0" w14:textId="77777777" w:rsidR="005D4047" w:rsidRPr="00DD5E93" w:rsidRDefault="005D4047" w:rsidP="005D404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086FC586" w14:textId="77777777" w:rsidR="00362760" w:rsidRPr="00DD5E93" w:rsidRDefault="00362760" w:rsidP="005D4047">
      <w:pPr>
        <w:bidi w:val="0"/>
        <w:spacing w:after="0"/>
        <w:jc w:val="center"/>
        <w:outlineLvl w:val="0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Ը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նտանիքը</w:t>
      </w:r>
      <w:r w:rsidR="005D4047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ըստ</w:t>
      </w:r>
      <w:r w:rsidR="005D4047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իսլամի</w:t>
      </w:r>
    </w:p>
    <w:p w14:paraId="42F95E40" w14:textId="77777777" w:rsidR="005D4047" w:rsidRPr="00DD5E93" w:rsidRDefault="005D4047" w:rsidP="005D4047">
      <w:pPr>
        <w:bidi w:val="0"/>
        <w:spacing w:after="0"/>
        <w:ind w:firstLine="709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14:paraId="73A19C68" w14:textId="77777777" w:rsidR="00DB0DEF" w:rsidRPr="00DD5E93" w:rsidRDefault="00DB0DEF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Ընտանիքը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քաղաքակրթության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հիմնական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միավորը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այժմ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մասնատվում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ընտանեկան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համակարգը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ամուսնու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կնոջ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երեխաների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ազգականների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իրավունքները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բերում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նուրբ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հավասարակշռության</w:t>
      </w:r>
      <w:r w:rsidR="0039342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սնուցում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անշահախնդիր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վարքագիծը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առաքինությունը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սերը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լավ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կազմակերպված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ընտանեկան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համակարգի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շրջանակներում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Խաղաղությունը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ապահովությունը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առաջարկում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հաստատուն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ընտանեկան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միավորը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արժեք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դիտվում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անդամների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հոգևոր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աճի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շնորհիվ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առկա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ընդլայնված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ընտանիքների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զավակների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ստեղծվում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ներդաշնակ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հասարակական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կարգ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19FA35D9" w14:textId="77777777" w:rsidR="005D4047" w:rsidRPr="00DD5E93" w:rsidRDefault="005D4047" w:rsidP="005D404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2EF0873F" w14:textId="77777777" w:rsidR="00A564A1" w:rsidRPr="00DD5E93" w:rsidRDefault="00A564A1" w:rsidP="005D4047">
      <w:pPr>
        <w:bidi w:val="0"/>
        <w:spacing w:after="0"/>
        <w:jc w:val="center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lastRenderedPageBreak/>
        <w:t>Ի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նչպե՞ս</w:t>
      </w:r>
      <w:r w:rsidR="005D4047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են</w:t>
      </w:r>
      <w:r w:rsidR="005D4047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մահմեդականները</w:t>
      </w:r>
      <w:r w:rsidR="005D4047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վերաբերվում</w:t>
      </w:r>
      <w:r w:rsidR="005D4047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տարեցներին</w:t>
      </w:r>
    </w:p>
    <w:p w14:paraId="5C814551" w14:textId="77777777" w:rsidR="005D4047" w:rsidRPr="00DD5E93" w:rsidRDefault="005D4047" w:rsidP="005D4047">
      <w:pPr>
        <w:bidi w:val="0"/>
        <w:spacing w:after="0"/>
        <w:ind w:firstLine="709"/>
        <w:jc w:val="center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14:paraId="664D0E90" w14:textId="77777777" w:rsidR="00883240" w:rsidRPr="00DD5E93" w:rsidRDefault="00883240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Իսլամական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աշխարհում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հազվագյուտ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կարելի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9342A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C4D79" w:rsidRPr="00DD5E93">
        <w:rPr>
          <w:rFonts w:asciiTheme="majorBidi" w:hAnsiTheme="majorBidi" w:cstheme="majorBidi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ծերանոցներ</w:t>
      </w:r>
      <w:r w:rsidR="00EC4D79" w:rsidRPr="00DD5E93">
        <w:rPr>
          <w:rFonts w:asciiTheme="majorBidi" w:hAnsiTheme="majorBidi" w:cstheme="majorBidi"/>
          <w:sz w:val="24"/>
          <w:szCs w:val="24"/>
          <w:lang w:val="hy-AM"/>
        </w:rPr>
        <w:t>»</w:t>
      </w:r>
      <w:r w:rsidR="00F15B6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15B61" w:rsidRPr="00DD5E93">
        <w:rPr>
          <w:rFonts w:ascii="Tahoma" w:eastAsia="Tahoma" w:hAnsi="Tahoma" w:cs="Tahoma"/>
          <w:sz w:val="24"/>
          <w:szCs w:val="24"/>
          <w:lang w:val="hy-AM"/>
        </w:rPr>
        <w:t>գտնել</w:t>
      </w:r>
      <w:r w:rsidR="00F15B6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F15B61" w:rsidRPr="00DD5E93">
        <w:rPr>
          <w:rFonts w:ascii="Tahoma" w:eastAsia="Tahoma" w:hAnsi="Tahoma" w:cs="Tahoma"/>
          <w:sz w:val="24"/>
          <w:szCs w:val="24"/>
          <w:lang w:val="hy-AM"/>
        </w:rPr>
        <w:t>Ծ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նողների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հոգածության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15B61" w:rsidRPr="00DD5E93">
        <w:rPr>
          <w:rFonts w:ascii="Tahoma" w:eastAsia="Tahoma" w:hAnsi="Tahoma" w:cs="Tahoma"/>
          <w:sz w:val="24"/>
          <w:szCs w:val="24"/>
          <w:lang w:val="hy-AM"/>
        </w:rPr>
        <w:t>կնիքը</w:t>
      </w:r>
      <w:r w:rsidR="00F15B6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նրանց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կյանքի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ամենադժվար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պահերին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համարվում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պատիվ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օրհնանք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հոգևոր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մեծ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աճի</w:t>
      </w:r>
      <w:r w:rsidR="00F15B6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15B61" w:rsidRPr="00DD5E93">
        <w:rPr>
          <w:rFonts w:ascii="Tahoma" w:eastAsia="Tahoma" w:hAnsi="Tahoma" w:cs="Tahoma"/>
          <w:sz w:val="24"/>
          <w:szCs w:val="24"/>
          <w:lang w:val="hy-AM"/>
        </w:rPr>
        <w:t>հնարավորություն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Իսլամի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բավարար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չէ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միայն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աղոթել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մեր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ծնողների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սակայն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մենք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պետք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գործենք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անսահման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կարեկցությամբ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հիշելով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երբ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մենք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անօգնական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երեխաներ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էինք</w:t>
      </w:r>
      <w:r w:rsidR="0039342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մեզ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15B61" w:rsidRPr="00DD5E93">
        <w:rPr>
          <w:rFonts w:ascii="Tahoma" w:eastAsia="Tahoma" w:hAnsi="Tahoma" w:cs="Tahoma"/>
          <w:sz w:val="24"/>
          <w:szCs w:val="24"/>
          <w:lang w:val="hy-AM"/>
        </w:rPr>
        <w:t>գերադասում</w:t>
      </w:r>
      <w:r w:rsidR="00F15B6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15B61" w:rsidRPr="00DD5E93">
        <w:rPr>
          <w:rFonts w:ascii="Tahoma" w:eastAsia="Tahoma" w:hAnsi="Tahoma" w:cs="Tahoma"/>
          <w:sz w:val="24"/>
          <w:szCs w:val="24"/>
          <w:lang w:val="hy-AM"/>
        </w:rPr>
        <w:t>էին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իրենցից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Մայրերը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առավել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պատվելի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Երբ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մահմեդական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ծնողները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հասնում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պատկառելի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տարիքի</w:t>
      </w:r>
      <w:r w:rsidR="0039342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նրանց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վերաբերվում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գթասրտությամբ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բարությամբ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0C33" w:rsidRPr="00DD5E93">
        <w:rPr>
          <w:rFonts w:ascii="Tahoma" w:eastAsia="Tahoma" w:hAnsi="Tahoma" w:cs="Tahoma"/>
          <w:sz w:val="24"/>
          <w:szCs w:val="24"/>
          <w:lang w:val="hy-AM"/>
        </w:rPr>
        <w:t>անձնվիրությամբ</w:t>
      </w:r>
      <w:r w:rsidR="00F20C33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353497DC" w14:textId="77777777" w:rsidR="00030CC8" w:rsidRPr="00DD5E93" w:rsidRDefault="00030CC8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Իսլամի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ծնողներին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ծառայելը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24ACD" w:rsidRPr="00DD5E93">
        <w:rPr>
          <w:rFonts w:ascii="Tahoma" w:eastAsia="Tahoma" w:hAnsi="Tahoma" w:cs="Tahoma"/>
          <w:sz w:val="24"/>
          <w:szCs w:val="24"/>
          <w:lang w:val="hy-AM"/>
        </w:rPr>
        <w:t>աղոթքից</w:t>
      </w:r>
      <w:r w:rsidR="00424AC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24ACD" w:rsidRPr="00DD5E93">
        <w:rPr>
          <w:rFonts w:ascii="Tahoma" w:eastAsia="Tahoma" w:hAnsi="Tahoma" w:cs="Tahoma"/>
          <w:sz w:val="24"/>
          <w:szCs w:val="24"/>
          <w:lang w:val="hy-AM"/>
        </w:rPr>
        <w:t>հետո</w:t>
      </w:r>
      <w:r w:rsidR="00424AC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երկրորդ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պարտականությունը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24ACD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424AC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24ACD" w:rsidRPr="00DD5E93">
        <w:rPr>
          <w:rFonts w:ascii="Tahoma" w:eastAsia="Tahoma" w:hAnsi="Tahoma" w:cs="Tahoma"/>
          <w:sz w:val="24"/>
          <w:szCs w:val="24"/>
          <w:lang w:val="hy-AM"/>
        </w:rPr>
        <w:t>իրավունքն</w:t>
      </w:r>
      <w:r w:rsidR="00424AC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24ACD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24ACD" w:rsidRPr="00DD5E93">
        <w:rPr>
          <w:rFonts w:ascii="Tahoma" w:eastAsia="Tahoma" w:hAnsi="Tahoma" w:cs="Tahoma"/>
          <w:sz w:val="24"/>
          <w:szCs w:val="24"/>
          <w:lang w:val="hy-AM"/>
        </w:rPr>
        <w:t>սպասել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424ACD" w:rsidRPr="00DD5E93">
        <w:rPr>
          <w:rFonts w:ascii="Tahoma" w:eastAsia="Tahoma" w:hAnsi="Tahoma" w:cs="Tahoma"/>
          <w:sz w:val="24"/>
          <w:szCs w:val="24"/>
          <w:lang w:val="hy-AM"/>
        </w:rPr>
        <w:t>Արհամարհելի</w:t>
      </w:r>
      <w:r w:rsidR="00424AC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24ACD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424AC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24ACD" w:rsidRPr="00DD5E93">
        <w:rPr>
          <w:rFonts w:ascii="Tahoma" w:eastAsia="Tahoma" w:hAnsi="Tahoma" w:cs="Tahoma"/>
          <w:sz w:val="24"/>
          <w:szCs w:val="24"/>
          <w:lang w:val="hy-AM"/>
        </w:rPr>
        <w:t>համարվում</w:t>
      </w:r>
      <w:r w:rsidR="00424AC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24ACD" w:rsidRPr="00DD5E93">
        <w:rPr>
          <w:rFonts w:ascii="Tahoma" w:eastAsia="Tahoma" w:hAnsi="Tahoma" w:cs="Tahoma"/>
          <w:sz w:val="24"/>
          <w:szCs w:val="24"/>
          <w:lang w:val="hy-AM"/>
        </w:rPr>
        <w:t>արտահայտել</w:t>
      </w:r>
      <w:r w:rsidR="00424AC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24ACD" w:rsidRPr="00DD5E93">
        <w:rPr>
          <w:rFonts w:ascii="Tahoma" w:eastAsia="Tahoma" w:hAnsi="Tahoma" w:cs="Tahoma"/>
          <w:sz w:val="24"/>
          <w:szCs w:val="24"/>
          <w:lang w:val="hy-AM"/>
        </w:rPr>
        <w:t>որևէ</w:t>
      </w:r>
      <w:r w:rsidR="00424AC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24ACD" w:rsidRPr="00DD5E93">
        <w:rPr>
          <w:rFonts w:ascii="Tahoma" w:eastAsia="Tahoma" w:hAnsi="Tahoma" w:cs="Tahoma"/>
          <w:sz w:val="24"/>
          <w:szCs w:val="24"/>
          <w:lang w:val="hy-AM"/>
        </w:rPr>
        <w:t>գրգռվածություն</w:t>
      </w:r>
      <w:r w:rsidR="00424AC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424ACD" w:rsidRPr="00DD5E93">
        <w:rPr>
          <w:rFonts w:ascii="Tahoma" w:eastAsia="Tahoma" w:hAnsi="Tahoma" w:cs="Tahoma"/>
          <w:sz w:val="24"/>
          <w:szCs w:val="24"/>
          <w:lang w:val="hy-AM"/>
        </w:rPr>
        <w:t>երբ</w:t>
      </w:r>
      <w:r w:rsidR="00424AC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24ACD" w:rsidRPr="00DD5E93">
        <w:rPr>
          <w:rFonts w:ascii="Tahoma" w:eastAsia="Tahoma" w:hAnsi="Tahoma" w:cs="Tahoma"/>
          <w:sz w:val="24"/>
          <w:szCs w:val="24"/>
          <w:lang w:val="hy-AM"/>
        </w:rPr>
        <w:t>անկախ</w:t>
      </w:r>
      <w:r w:rsidR="00424AC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24ACD" w:rsidRPr="00DD5E93">
        <w:rPr>
          <w:rFonts w:ascii="Tahoma" w:eastAsia="Tahoma" w:hAnsi="Tahoma" w:cs="Tahoma"/>
          <w:sz w:val="24"/>
          <w:szCs w:val="24"/>
          <w:lang w:val="hy-AM"/>
        </w:rPr>
        <w:t>իրենց</w:t>
      </w:r>
      <w:r w:rsidR="00424AC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24ACD" w:rsidRPr="00DD5E93">
        <w:rPr>
          <w:rFonts w:ascii="Tahoma" w:eastAsia="Tahoma" w:hAnsi="Tahoma" w:cs="Tahoma"/>
          <w:sz w:val="24"/>
          <w:szCs w:val="24"/>
          <w:lang w:val="hy-AM"/>
        </w:rPr>
        <w:t>կամքի</w:t>
      </w:r>
      <w:r w:rsidR="00424AC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424ACD" w:rsidRPr="00DD5E93">
        <w:rPr>
          <w:rFonts w:ascii="Tahoma" w:eastAsia="Tahoma" w:hAnsi="Tahoma" w:cs="Tahoma"/>
          <w:sz w:val="24"/>
          <w:szCs w:val="24"/>
          <w:lang w:val="hy-AM"/>
        </w:rPr>
        <w:t>տարեց</w:t>
      </w:r>
      <w:r w:rsidR="00424AC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24ACD" w:rsidRPr="00DD5E93">
        <w:rPr>
          <w:rFonts w:ascii="Tahoma" w:eastAsia="Tahoma" w:hAnsi="Tahoma" w:cs="Tahoma"/>
          <w:sz w:val="24"/>
          <w:szCs w:val="24"/>
          <w:lang w:val="hy-AM"/>
        </w:rPr>
        <w:t>լինելը</w:t>
      </w:r>
      <w:r w:rsidR="00424AC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24ACD" w:rsidRPr="00DD5E93">
        <w:rPr>
          <w:rFonts w:ascii="Tahoma" w:eastAsia="Tahoma" w:hAnsi="Tahoma" w:cs="Tahoma"/>
          <w:sz w:val="24"/>
          <w:szCs w:val="24"/>
          <w:lang w:val="hy-AM"/>
        </w:rPr>
        <w:t>դժվար</w:t>
      </w:r>
      <w:r w:rsidR="00424AC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424ACD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424ACD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3DB29BD4" w14:textId="77777777" w:rsidR="00424ACD" w:rsidRPr="00DD5E93" w:rsidRDefault="00424ACD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0810E3BE" w14:textId="77777777" w:rsidR="00424ACD" w:rsidRPr="00DD5E93" w:rsidRDefault="00316C23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«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Ձեր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Տերը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պատվիրել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դուք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չերկրպագեք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որևէ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մեկին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բացառությամբ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դուք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բարի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լինեք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ձեր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ծնողների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նկատմամբ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Եթե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նրանցից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մեկը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կամ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երկուսը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հասնում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պատկառելի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տարիքի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ձեր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հետ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նրանց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մի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ասեք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որևէ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անհարգալից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խոսք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DC3A98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կամ</w:t>
      </w:r>
      <w:r w:rsidR="00DC3A98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39342A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հանդիմե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նեք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նրանց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այլ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ասեք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առաքինի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խոսք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նրանց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: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Եվ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գործեք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հնազանդությամբ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նրանց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հետ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,</w:t>
      </w:r>
      <w:r w:rsidR="003B640A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գթասրտորեն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և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ասեք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. «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Իմ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Տեր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գթա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նրանց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քանի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որ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նրանք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հոգ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են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տարել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ինձ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,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երբ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ես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փոքր</w:t>
      </w:r>
      <w:r w:rsidR="008F0747"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 xml:space="preserve"> </w:t>
      </w:r>
      <w:r w:rsidR="008F0747" w:rsidRPr="00DD5E93">
        <w:rPr>
          <w:rFonts w:ascii="Tahoma" w:eastAsia="Tahoma" w:hAnsi="Tahoma" w:cs="Tahoma"/>
          <w:b/>
          <w:bCs/>
          <w:color w:val="FF0000"/>
          <w:sz w:val="24"/>
          <w:szCs w:val="24"/>
          <w:lang w:val="hy-AM"/>
        </w:rPr>
        <w:t>էի</w:t>
      </w:r>
      <w:r w:rsidRPr="00DD5E93">
        <w:rPr>
          <w:rFonts w:asciiTheme="majorBidi" w:hAnsiTheme="majorBidi" w:cstheme="majorBidi"/>
          <w:b/>
          <w:bCs/>
          <w:color w:val="FF0000"/>
          <w:sz w:val="24"/>
          <w:szCs w:val="24"/>
          <w:lang w:val="hy-AM"/>
        </w:rPr>
        <w:t>»»:</w:t>
      </w:r>
      <w:r w:rsidR="008F0747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(</w:t>
      </w:r>
      <w:r w:rsidR="008F0747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Ղուրան</w:t>
      </w:r>
      <w:r w:rsidR="008F0747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17:23-24)</w:t>
      </w:r>
    </w:p>
    <w:p w14:paraId="0AFDADB1" w14:textId="77777777" w:rsidR="005D4047" w:rsidRPr="00DD5E93" w:rsidRDefault="005D4047" w:rsidP="005D4047">
      <w:pPr>
        <w:bidi w:val="0"/>
        <w:spacing w:after="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14:paraId="40FD2595" w14:textId="77777777" w:rsidR="005C76A3" w:rsidRPr="00DD5E93" w:rsidRDefault="005C76A3" w:rsidP="005D4047">
      <w:pPr>
        <w:bidi w:val="0"/>
        <w:spacing w:after="0"/>
        <w:jc w:val="center"/>
        <w:outlineLvl w:val="0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Ո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՞րոնք</w:t>
      </w:r>
      <w:r w:rsidR="005D4047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են</w:t>
      </w:r>
      <w:r w:rsidR="005D4047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իսլամի</w:t>
      </w:r>
      <w:r w:rsidR="005D4047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հինգ</w:t>
      </w:r>
      <w:r w:rsidR="005D4047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5D4047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սյուները</w:t>
      </w:r>
    </w:p>
    <w:p w14:paraId="4A97AD81" w14:textId="77777777" w:rsidR="005D4047" w:rsidRPr="00DD5E93" w:rsidRDefault="005D4047" w:rsidP="005D4047">
      <w:pPr>
        <w:bidi w:val="0"/>
        <w:spacing w:after="0"/>
        <w:ind w:firstLine="709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14:paraId="37E808AD" w14:textId="77777777" w:rsidR="005D4047" w:rsidRPr="00DD5E93" w:rsidRDefault="005C76A3" w:rsidP="005D404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Իսլամի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հինգ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սյուները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կյանքի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շրջանակը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Դրանք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վկայությունը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աղոթքը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զաքյաթը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983D69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բարեգործությունը</w:t>
      </w:r>
      <w:r w:rsidR="00983D69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Ռամադան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ամսվա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պահքը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ուխտագնացությունը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Մեքքա</w:t>
      </w:r>
      <w:r w:rsidR="00983D69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կյանքի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ընթացքում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անգամ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հնարավոր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5BA1B461" w14:textId="77777777" w:rsidR="005D4047" w:rsidRPr="00DD5E93" w:rsidRDefault="005D4047" w:rsidP="005D404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6591DDC7" w14:textId="77777777" w:rsidR="005C76A3" w:rsidRPr="00DD5E93" w:rsidRDefault="005C76A3" w:rsidP="005D4047">
      <w:pPr>
        <w:pStyle w:val="ListParagraph"/>
        <w:numPr>
          <w:ilvl w:val="0"/>
          <w:numId w:val="23"/>
        </w:numPr>
        <w:bidi w:val="0"/>
        <w:spacing w:after="0"/>
        <w:jc w:val="both"/>
        <w:rPr>
          <w:rFonts w:asciiTheme="majorBidi" w:hAnsiTheme="majorBidi" w:cstheme="majorBidi"/>
          <w:b/>
          <w:bCs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24"/>
          <w:szCs w:val="24"/>
          <w:lang w:val="hy-AM"/>
        </w:rPr>
        <w:t>Հ</w:t>
      </w:r>
      <w:r w:rsidR="005D4047" w:rsidRPr="00DD5E93">
        <w:rPr>
          <w:rFonts w:ascii="Tahoma" w:eastAsia="Tahoma" w:hAnsi="Tahoma" w:cs="Tahoma"/>
          <w:b/>
          <w:bCs/>
          <w:color w:val="C00000"/>
          <w:sz w:val="24"/>
          <w:szCs w:val="24"/>
          <w:lang w:val="hy-AM"/>
        </w:rPr>
        <w:t>ավատքի</w:t>
      </w:r>
      <w:r w:rsidR="005D4047" w:rsidRPr="00DD5E93">
        <w:rPr>
          <w:rFonts w:asciiTheme="majorBidi" w:hAnsiTheme="majorBidi" w:cstheme="majorBidi"/>
          <w:b/>
          <w:bCs/>
          <w:color w:val="C00000"/>
          <w:sz w:val="24"/>
          <w:szCs w:val="24"/>
          <w:lang w:val="hy-AM"/>
        </w:rPr>
        <w:t xml:space="preserve"> </w:t>
      </w:r>
      <w:r w:rsidR="005D4047" w:rsidRPr="00DD5E93">
        <w:rPr>
          <w:rFonts w:ascii="Tahoma" w:eastAsia="Tahoma" w:hAnsi="Tahoma" w:cs="Tahoma"/>
          <w:b/>
          <w:bCs/>
          <w:color w:val="C00000"/>
          <w:sz w:val="24"/>
          <w:szCs w:val="24"/>
          <w:lang w:val="hy-AM"/>
        </w:rPr>
        <w:t>վկայությունը</w:t>
      </w:r>
    </w:p>
    <w:p w14:paraId="27F614C1" w14:textId="77777777" w:rsidR="005D4047" w:rsidRPr="00DD5E93" w:rsidRDefault="00983D69" w:rsidP="005D404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Հավատքի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վկայությունը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համոզվածությամբ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26643D" w:rsidRPr="00DD5E93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316C23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Լե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իլահա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իլլա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Ալլահ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Մուհամմադուր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ռասուլ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Ալլահ</w:t>
      </w:r>
      <w:r w:rsidR="00316C23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»:</w:t>
      </w:r>
      <w:r w:rsidR="0026643D" w:rsidRPr="00DD5E93">
        <w:rPr>
          <w:rFonts w:asciiTheme="majorBidi" w:eastAsia="Tahoma" w:hAnsiTheme="majorBidi" w:cstheme="majorBidi"/>
          <w:sz w:val="24"/>
          <w:szCs w:val="24"/>
          <w:lang w:val="ro-RO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թարգմանաբար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նշանակում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316C2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6C23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Գոյություն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չունի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ճշմարիտ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բացառությամբ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, </w:t>
      </w:r>
      <w:r w:rsidR="00B65562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Ալլահի</w:t>
      </w:r>
      <w:r w:rsidR="00B65562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14"/>
      </w:r>
      <w:r w:rsidR="0039342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Մարգարեն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է</w:t>
      </w:r>
      <w:r w:rsidR="00316C23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: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Առաջին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հատվածը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316C2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6C23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Գոյություն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չունի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ճշմարիտ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բացառությամբ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Աստծո</w:t>
      </w:r>
      <w:r w:rsidR="00316C23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նշանակում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արժանի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lastRenderedPageBreak/>
        <w:t>երկրպագության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բացառությամբ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չունի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գործընկեր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65562"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="00B6556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որդի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վկայությունը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կոչվում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Շահադա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B65562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պարզ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բանաձև</w:t>
      </w:r>
      <w:r w:rsidR="00B65562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պետք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ասել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համոզվածությամբ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որպեսզի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ընդունել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Իսլամը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B65562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բացատրությունը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տրվել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էջ</w:t>
      </w:r>
      <w:r w:rsidR="0026643D" w:rsidRPr="00DD5E93">
        <w:rPr>
          <w:rFonts w:asciiTheme="majorBidi" w:hAnsiTheme="majorBidi" w:cstheme="majorBidi"/>
          <w:sz w:val="24"/>
          <w:szCs w:val="24"/>
          <w:lang w:val="hy-AM"/>
        </w:rPr>
        <w:t>.52-23</w:t>
      </w:r>
      <w:r w:rsidR="00B65562" w:rsidRPr="00DD5E93">
        <w:rPr>
          <w:rFonts w:asciiTheme="majorBidi" w:hAnsiTheme="majorBidi" w:cstheme="majorBidi"/>
          <w:sz w:val="24"/>
          <w:szCs w:val="24"/>
          <w:lang w:val="hy-AM"/>
        </w:rPr>
        <w:t>):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Հավատքի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վկայությունը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Իսլամի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ամենակարևոր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B27C4" w:rsidRPr="00DD5E93">
        <w:rPr>
          <w:rFonts w:ascii="Tahoma" w:eastAsia="Tahoma" w:hAnsi="Tahoma" w:cs="Tahoma"/>
          <w:sz w:val="24"/>
          <w:szCs w:val="24"/>
          <w:lang w:val="hy-AM"/>
        </w:rPr>
        <w:t>սյունը</w:t>
      </w:r>
      <w:r w:rsidR="005B27C4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2686F473" w14:textId="77777777" w:rsidR="005D4047" w:rsidRPr="00DD5E93" w:rsidRDefault="005D4047" w:rsidP="005D4047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225CAC6E" w14:textId="77777777" w:rsidR="00B65562" w:rsidRPr="00DD5E93" w:rsidRDefault="00B65562" w:rsidP="005D4047">
      <w:pPr>
        <w:pStyle w:val="ListParagraph"/>
        <w:numPr>
          <w:ilvl w:val="0"/>
          <w:numId w:val="23"/>
        </w:numPr>
        <w:bidi w:val="0"/>
        <w:spacing w:after="0"/>
        <w:jc w:val="both"/>
        <w:rPr>
          <w:rFonts w:asciiTheme="majorBidi" w:hAnsiTheme="majorBidi" w:cstheme="majorBidi"/>
          <w:b/>
          <w:bCs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24"/>
          <w:szCs w:val="24"/>
          <w:lang w:val="hy-AM"/>
        </w:rPr>
        <w:t>Ա</w:t>
      </w:r>
      <w:r w:rsidR="005D4047" w:rsidRPr="00DD5E93">
        <w:rPr>
          <w:rFonts w:ascii="Tahoma" w:eastAsia="Tahoma" w:hAnsi="Tahoma" w:cs="Tahoma"/>
          <w:b/>
          <w:bCs/>
          <w:color w:val="C00000"/>
          <w:sz w:val="24"/>
          <w:szCs w:val="24"/>
          <w:lang w:val="hy-AM"/>
        </w:rPr>
        <w:t>ղոթք</w:t>
      </w:r>
    </w:p>
    <w:p w14:paraId="584FCAD5" w14:textId="77777777" w:rsidR="00773ED8" w:rsidRPr="00DD5E93" w:rsidRDefault="00773ED8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օրվա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ընթացքում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ներկայացնում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հինգ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աղոթք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Յուրաքանչյուրը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տևում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հինգ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րոպեից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քիչ</w:t>
      </w:r>
      <w:r w:rsidR="0039342A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Աղոթքը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մարդու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ուղղակի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կապը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միջև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գոյություն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չունի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միջնորդ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</w:p>
    <w:p w14:paraId="0825232D" w14:textId="77777777" w:rsidR="0026643D" w:rsidRPr="00DD5E93" w:rsidRDefault="000D6414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Աղոթքի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ընթացքում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անհատը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6622B" w:rsidRPr="00DD5E93">
        <w:rPr>
          <w:rFonts w:ascii="Tahoma" w:eastAsia="Tahoma" w:hAnsi="Tahoma" w:cs="Tahoma"/>
          <w:sz w:val="24"/>
          <w:szCs w:val="24"/>
          <w:lang w:val="hy-AM"/>
        </w:rPr>
        <w:t>ապրում</w:t>
      </w:r>
      <w:r w:rsidR="00D6622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6622B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39342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ներքին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երջանկություն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խաղաղություն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հարմարավետություն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;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Մարգարե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6622B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D6622B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ասաց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B3392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13C32801" w14:textId="77777777" w:rsidR="0026643D" w:rsidRPr="00DD5E93" w:rsidRDefault="00316C23" w:rsidP="0026643D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«</w:t>
      </w:r>
      <w:r w:rsidR="000D641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Բիլալը</w:t>
      </w:r>
      <w:r w:rsidR="000D641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0D641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մարդկանց</w:t>
      </w:r>
      <w:r w:rsidR="000D641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D641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աղոթքի</w:t>
      </w:r>
      <w:r w:rsidR="00D6622B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D6622B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կոչեց</w:t>
      </w:r>
      <w:r w:rsidR="0039342A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, </w:t>
      </w:r>
      <w:r w:rsidR="000D641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եկեք</w:t>
      </w:r>
      <w:r w:rsidR="000D641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D641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հանգստություն</w:t>
      </w:r>
      <w:r w:rsidR="000D641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D641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ձեռք</w:t>
      </w:r>
      <w:r w:rsidR="000D641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D641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բերենք</w:t>
      </w:r>
      <w:r w:rsidR="000D641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D641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այդ</w:t>
      </w:r>
      <w:r w:rsidR="000D641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 xml:space="preserve"> </w:t>
      </w:r>
      <w:r w:rsidR="000D6414" w:rsidRPr="00DD5E93">
        <w:rPr>
          <w:rFonts w:ascii="Tahoma" w:eastAsia="Tahoma" w:hAnsi="Tahoma" w:cs="Tahoma"/>
          <w:b/>
          <w:bCs/>
          <w:color w:val="00B050"/>
          <w:sz w:val="24"/>
          <w:szCs w:val="24"/>
          <w:lang w:val="hy-AM"/>
        </w:rPr>
        <w:t>միջոցով</w:t>
      </w:r>
      <w:r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»</w:t>
      </w:r>
      <w:r w:rsidR="000D6414" w:rsidRPr="00DD5E93">
        <w:rPr>
          <w:rFonts w:asciiTheme="majorBidi" w:hAnsiTheme="majorBidi" w:cstheme="majorBidi"/>
          <w:b/>
          <w:bCs/>
          <w:color w:val="00B050"/>
          <w:sz w:val="24"/>
          <w:szCs w:val="24"/>
          <w:lang w:val="hy-AM"/>
        </w:rPr>
        <w:t>:</w:t>
      </w:r>
      <w:r w:rsidR="000D6414"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15"/>
      </w:r>
    </w:p>
    <w:p w14:paraId="40E259BF" w14:textId="77777777" w:rsidR="00B47CB7" w:rsidRPr="00DD5E93" w:rsidRDefault="000D6414" w:rsidP="0026643D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Բիլալը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ուղեկցորդներից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պատասխանատու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աղոթքի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կոչին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4699D4BF" w14:textId="77777777" w:rsidR="000D6414" w:rsidRPr="00DD5E93" w:rsidRDefault="000D6414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Աղոթքները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տեղի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արշալույսին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կեսօրին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միջկեսօրին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մայրամուտին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գիշերը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D6622B"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Մահմեդականները</w:t>
      </w:r>
      <w:r w:rsidR="00D6622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6622B"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="00D6622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6622B"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D6622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6622B" w:rsidRPr="00DD5E93">
        <w:rPr>
          <w:rFonts w:ascii="Tahoma" w:eastAsia="Tahoma" w:hAnsi="Tahoma" w:cs="Tahoma"/>
          <w:sz w:val="24"/>
          <w:szCs w:val="24"/>
          <w:lang w:val="hy-AM"/>
        </w:rPr>
        <w:t>աղոթել</w:t>
      </w:r>
      <w:r w:rsidR="00D6622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6622B" w:rsidRPr="00DD5E93">
        <w:rPr>
          <w:rFonts w:ascii="Tahoma" w:eastAsia="Tahoma" w:hAnsi="Tahoma" w:cs="Tahoma"/>
          <w:sz w:val="24"/>
          <w:szCs w:val="24"/>
          <w:lang w:val="hy-AM"/>
        </w:rPr>
        <w:t>ամենուր</w:t>
      </w:r>
      <w:r w:rsidR="00D6622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D6622B"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="00992AE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D6622B" w:rsidRPr="00DD5E93">
        <w:rPr>
          <w:rFonts w:ascii="Tahoma" w:eastAsia="Tahoma" w:hAnsi="Tahoma" w:cs="Tahoma"/>
          <w:sz w:val="24"/>
          <w:szCs w:val="24"/>
          <w:lang w:val="hy-AM"/>
        </w:rPr>
        <w:t>դաշտերում</w:t>
      </w:r>
      <w:r w:rsidR="00992AE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D6622B" w:rsidRPr="00DD5E93">
        <w:rPr>
          <w:rFonts w:ascii="Tahoma" w:eastAsia="Tahoma" w:hAnsi="Tahoma" w:cs="Tahoma"/>
          <w:sz w:val="24"/>
          <w:szCs w:val="24"/>
          <w:lang w:val="hy-AM"/>
        </w:rPr>
        <w:t>գործարաններում</w:t>
      </w:r>
      <w:r w:rsidR="00D6622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D6622B" w:rsidRPr="00DD5E93">
        <w:rPr>
          <w:rFonts w:ascii="Tahoma" w:eastAsia="Tahoma" w:hAnsi="Tahoma" w:cs="Tahoma"/>
          <w:sz w:val="24"/>
          <w:szCs w:val="24"/>
          <w:lang w:val="hy-AM"/>
        </w:rPr>
        <w:t>համալսարաններում</w:t>
      </w:r>
      <w:r w:rsidR="00D6622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D6622B" w:rsidRPr="00DD5E93">
        <w:rPr>
          <w:rFonts w:ascii="Tahoma" w:eastAsia="Tahoma" w:hAnsi="Tahoma" w:cs="Tahoma"/>
          <w:sz w:val="24"/>
          <w:szCs w:val="24"/>
          <w:lang w:val="hy-AM"/>
        </w:rPr>
        <w:t>գրասենյակներում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16836D7E" w14:textId="77777777" w:rsidR="0026643D" w:rsidRPr="00DD5E93" w:rsidRDefault="00D6622B" w:rsidP="0026643D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Լրացուցիչ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տեղեկությունների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խնդրում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այցելել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hyperlink r:id="rId48" w:history="1">
        <w:r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www.islam-guide.com</w:t>
        </w:r>
      </w:hyperlink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/prayer)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16"/>
      </w:r>
    </w:p>
    <w:p w14:paraId="4B0C46E6" w14:textId="77777777" w:rsidR="0026643D" w:rsidRPr="00DD5E93" w:rsidRDefault="0026643D" w:rsidP="0026643D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3108D460" w14:textId="77777777" w:rsidR="007711E4" w:rsidRPr="00DD5E93" w:rsidRDefault="002F62F8" w:rsidP="0026643D">
      <w:pPr>
        <w:pStyle w:val="ListParagraph"/>
        <w:numPr>
          <w:ilvl w:val="0"/>
          <w:numId w:val="23"/>
        </w:numPr>
        <w:bidi w:val="0"/>
        <w:spacing w:after="0"/>
        <w:jc w:val="both"/>
        <w:rPr>
          <w:rFonts w:asciiTheme="majorBidi" w:hAnsiTheme="majorBidi" w:cstheme="majorBidi"/>
          <w:b/>
          <w:bCs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24"/>
          <w:szCs w:val="24"/>
          <w:lang w:val="hy-AM"/>
        </w:rPr>
        <w:t>Բարեգործություն</w:t>
      </w:r>
      <w:r w:rsidRPr="00DD5E93">
        <w:rPr>
          <w:rFonts w:asciiTheme="majorBidi" w:hAnsiTheme="majorBidi" w:cstheme="majorBidi"/>
          <w:b/>
          <w:bCs/>
          <w:color w:val="C00000"/>
          <w:sz w:val="24"/>
          <w:szCs w:val="24"/>
          <w:lang w:val="hy-AM"/>
        </w:rPr>
        <w:t>, (</w:t>
      </w:r>
      <w:r w:rsidRPr="00DD5E93">
        <w:rPr>
          <w:rFonts w:ascii="Tahoma" w:eastAsia="Tahoma" w:hAnsi="Tahoma" w:cs="Tahoma"/>
          <w:b/>
          <w:bCs/>
          <w:color w:val="C00000"/>
          <w:sz w:val="24"/>
          <w:szCs w:val="24"/>
          <w:lang w:val="hy-AM"/>
        </w:rPr>
        <w:t>Զաքյաթ</w:t>
      </w:r>
      <w:r w:rsidRPr="00DD5E93">
        <w:rPr>
          <w:rFonts w:asciiTheme="majorBidi" w:hAnsiTheme="majorBidi" w:cstheme="majorBidi"/>
          <w:b/>
          <w:bCs/>
          <w:color w:val="C00000"/>
          <w:sz w:val="24"/>
          <w:szCs w:val="24"/>
          <w:lang w:val="hy-AM"/>
        </w:rPr>
        <w:t>)</w:t>
      </w:r>
    </w:p>
    <w:p w14:paraId="3AC83327" w14:textId="77777777" w:rsidR="00142F26" w:rsidRPr="00DD5E93" w:rsidRDefault="007711E4" w:rsidP="00542AC0">
      <w:pPr>
        <w:tabs>
          <w:tab w:val="left" w:pos="3615"/>
        </w:tabs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Ամենը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պատկանում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ուստի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արարածը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ունեցվածքը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պահպանում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շնորհիվ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վստահության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Զաքյաթ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բառի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հիմնական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իմաստը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նշանակում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316C2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«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մաքրում</w:t>
      </w:r>
      <w:r w:rsidR="00316C23" w:rsidRPr="00DD5E93">
        <w:rPr>
          <w:rFonts w:asciiTheme="majorBidi" w:hAnsiTheme="majorBidi" w:cstheme="majorBidi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316C2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«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աճ</w:t>
      </w:r>
      <w:r w:rsidR="00316C23" w:rsidRPr="00DD5E93">
        <w:rPr>
          <w:rFonts w:asciiTheme="majorBidi" w:hAnsiTheme="majorBidi" w:cstheme="majorBidi"/>
          <w:sz w:val="24"/>
          <w:szCs w:val="24"/>
          <w:lang w:val="hy-AM"/>
        </w:rPr>
        <w:t>»</w:t>
      </w:r>
      <w:r w:rsidR="0051341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Զաքյաթ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նշանակում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16C23" w:rsidRPr="00DD5E93">
        <w:rPr>
          <w:rFonts w:asciiTheme="majorBidi" w:hAnsiTheme="majorBidi" w:cstheme="majorBidi"/>
          <w:sz w:val="24"/>
          <w:szCs w:val="24"/>
          <w:lang w:val="hy-AM"/>
        </w:rPr>
        <w:t>«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որոշակի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ունեցվածքի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ց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որոշակի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տոկոս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տալ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կարիքավորների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որոշակի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դասերին</w:t>
      </w:r>
      <w:r w:rsidR="00316C23" w:rsidRPr="00DD5E93">
        <w:rPr>
          <w:rFonts w:asciiTheme="majorBidi" w:hAnsiTheme="majorBidi" w:cstheme="majorBidi"/>
          <w:sz w:val="24"/>
          <w:szCs w:val="24"/>
          <w:lang w:val="hy-AM"/>
        </w:rPr>
        <w:t>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Տոկոսադրույքը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կազմում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մեկ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լուսնային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տարվա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ընթացքում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պահպանված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85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գրամ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ոսկու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արծաթի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գումարի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չափը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որի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տոկոսը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կազմում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տոկոս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ունեցվածքը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մաքրվում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երբ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մենք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կողմ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ենք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դնում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13417" w:rsidRPr="00DD5E93">
        <w:rPr>
          <w:rFonts w:ascii="Tahoma" w:eastAsia="Tahoma" w:hAnsi="Tahoma" w:cs="Tahoma"/>
          <w:sz w:val="24"/>
          <w:szCs w:val="24"/>
          <w:lang w:val="hy-AM"/>
        </w:rPr>
        <w:t>մի</w:t>
      </w:r>
      <w:r w:rsidR="007C039F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փոքր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մաս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կարիքավորների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բույսերի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էտը</w:t>
      </w:r>
      <w:r w:rsidR="00513417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սա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պահպանում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հավասարակշռությունը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խրախուսում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նոր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E33916" w:rsidRPr="00DD5E93">
        <w:rPr>
          <w:rFonts w:ascii="Tahoma" w:eastAsia="Tahoma" w:hAnsi="Tahoma" w:cs="Tahoma"/>
          <w:sz w:val="24"/>
          <w:szCs w:val="24"/>
          <w:lang w:val="hy-AM"/>
        </w:rPr>
        <w:t>աճը</w:t>
      </w:r>
      <w:r w:rsidR="00E33916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2D5F3590" w14:textId="77777777" w:rsidR="0026643D" w:rsidRPr="00DD5E93" w:rsidRDefault="00142F26" w:rsidP="0026643D">
      <w:pPr>
        <w:tabs>
          <w:tab w:val="left" w:pos="3615"/>
        </w:tabs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Անհատը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ըստ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ցանկության</w:t>
      </w:r>
      <w:r w:rsidR="0051341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կամավոր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օգնություն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բարեգործություն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38969959" w14:textId="77777777" w:rsidR="0026643D" w:rsidRPr="00DD5E93" w:rsidRDefault="0026643D" w:rsidP="0026643D">
      <w:pPr>
        <w:tabs>
          <w:tab w:val="left" w:pos="3615"/>
        </w:tabs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0485C27A" w14:textId="77777777" w:rsidR="00304320" w:rsidRPr="00DD5E93" w:rsidRDefault="00304320" w:rsidP="0026643D">
      <w:pPr>
        <w:pStyle w:val="ListParagraph"/>
        <w:numPr>
          <w:ilvl w:val="0"/>
          <w:numId w:val="23"/>
        </w:numPr>
        <w:tabs>
          <w:tab w:val="left" w:pos="3615"/>
        </w:tabs>
        <w:bidi w:val="0"/>
        <w:spacing w:after="0"/>
        <w:jc w:val="both"/>
        <w:rPr>
          <w:rFonts w:asciiTheme="majorBidi" w:hAnsiTheme="majorBidi" w:cstheme="majorBidi"/>
          <w:b/>
          <w:bCs/>
          <w:color w:val="C00000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24"/>
          <w:szCs w:val="24"/>
          <w:lang w:val="hy-AM"/>
        </w:rPr>
        <w:t>Պահք</w:t>
      </w:r>
      <w:r w:rsidRPr="00DD5E93">
        <w:rPr>
          <w:rFonts w:asciiTheme="majorBidi" w:hAnsiTheme="majorBidi" w:cstheme="majorBidi"/>
          <w:b/>
          <w:bCs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24"/>
          <w:szCs w:val="24"/>
          <w:lang w:val="hy-AM"/>
        </w:rPr>
        <w:t>Ռամադան</w:t>
      </w:r>
      <w:r w:rsidRPr="00DD5E93">
        <w:rPr>
          <w:rFonts w:asciiTheme="majorBidi" w:hAnsiTheme="majorBidi" w:cstheme="majorBidi"/>
          <w:b/>
          <w:bCs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24"/>
          <w:szCs w:val="24"/>
          <w:lang w:val="hy-AM"/>
        </w:rPr>
        <w:t>ամսվա</w:t>
      </w:r>
      <w:r w:rsidRPr="00DD5E93">
        <w:rPr>
          <w:rFonts w:asciiTheme="majorBidi" w:hAnsiTheme="majorBidi" w:cstheme="majorBidi"/>
          <w:b/>
          <w:bCs/>
          <w:color w:val="C00000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color w:val="C00000"/>
          <w:sz w:val="24"/>
          <w:szCs w:val="24"/>
          <w:lang w:val="hy-AM"/>
        </w:rPr>
        <w:t>ընթացքում</w:t>
      </w:r>
    </w:p>
    <w:p w14:paraId="1A827F51" w14:textId="77777777" w:rsidR="00E3781B" w:rsidRPr="00DD5E93" w:rsidRDefault="00E3781B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lastRenderedPageBreak/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Յուրաքանչյուր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Ռամադան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17"/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ամսվա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ընթացքում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պահք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պահում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արևածագից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մինչ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մայրամուտ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ձեռնպահ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մնալով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սննդից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ընպելիքից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սեռական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հարաբերություններից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1B5AF45C" w14:textId="77777777" w:rsidR="001571F2" w:rsidRPr="00DD5E93" w:rsidRDefault="001571F2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Չնայած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պահք</w:t>
      </w:r>
      <w:r w:rsidR="008A2302" w:rsidRPr="00DD5E93">
        <w:rPr>
          <w:rFonts w:ascii="Tahoma" w:eastAsia="Tahoma" w:hAnsi="Tahoma" w:cs="Tahoma"/>
          <w:sz w:val="24"/>
          <w:szCs w:val="24"/>
          <w:lang w:val="hy-AM"/>
        </w:rPr>
        <w:t>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օգտակար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առողջությանը</w:t>
      </w:r>
      <w:r w:rsidR="00715967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A2302" w:rsidRPr="00DD5E93">
        <w:rPr>
          <w:rFonts w:ascii="Tahoma" w:eastAsia="Tahoma" w:hAnsi="Tahoma" w:cs="Tahoma"/>
          <w:sz w:val="24"/>
          <w:szCs w:val="24"/>
          <w:lang w:val="hy-AM"/>
        </w:rPr>
        <w:t>սկզբունքայնորեն</w:t>
      </w:r>
      <w:r w:rsidR="008A23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համարվում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հոգևոր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ինքնամաքրման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մեթոդ</w:t>
      </w:r>
      <w:r w:rsidR="007C039F" w:rsidRPr="00DD5E93">
        <w:rPr>
          <w:rFonts w:ascii="Tahoma" w:eastAsia="Tahoma" w:hAnsi="Tahoma" w:cs="Tahoma"/>
          <w:sz w:val="24"/>
          <w:szCs w:val="24"/>
          <w:lang w:val="hy-AM"/>
        </w:rPr>
        <w:t>ը</w:t>
      </w:r>
      <w:r w:rsidR="00715967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8A2302" w:rsidRPr="00DD5E93">
        <w:rPr>
          <w:rFonts w:ascii="Tahoma" w:eastAsia="Tahoma" w:hAnsi="Tahoma" w:cs="Tahoma"/>
          <w:sz w:val="24"/>
          <w:szCs w:val="24"/>
          <w:lang w:val="hy-AM"/>
        </w:rPr>
        <w:t>Ձ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եռնպահ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մնալով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աշխարհիկ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հարմարություններից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նույնիսկ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կարճ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ժամանակով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անհատը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համակրանք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ձեռք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բերում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նկատմամբ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ովքեր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քաղցած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A23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8A2302"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="008A23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A2302" w:rsidRPr="00DD5E93">
        <w:rPr>
          <w:rFonts w:ascii="Tahoma" w:eastAsia="Tahoma" w:hAnsi="Tahoma" w:cs="Tahoma"/>
          <w:sz w:val="24"/>
          <w:szCs w:val="24"/>
          <w:lang w:val="hy-AM"/>
        </w:rPr>
        <w:t>նաև</w:t>
      </w:r>
      <w:r w:rsidR="008A23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A2302" w:rsidRPr="00DD5E93">
        <w:rPr>
          <w:rFonts w:ascii="Tahoma" w:eastAsia="Tahoma" w:hAnsi="Tahoma" w:cs="Tahoma"/>
          <w:sz w:val="24"/>
          <w:szCs w:val="24"/>
          <w:lang w:val="hy-AM"/>
        </w:rPr>
        <w:t>աճ</w:t>
      </w:r>
      <w:r w:rsidR="008A23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A2302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8A23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A2302" w:rsidRPr="00DD5E93">
        <w:rPr>
          <w:rFonts w:ascii="Tahoma" w:eastAsia="Tahoma" w:hAnsi="Tahoma" w:cs="Tahoma"/>
          <w:sz w:val="24"/>
          <w:szCs w:val="24"/>
          <w:lang w:val="hy-AM"/>
        </w:rPr>
        <w:t>ապրում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A2302"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="008A23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A2302" w:rsidRPr="00DD5E93">
        <w:rPr>
          <w:rFonts w:ascii="Tahoma" w:eastAsia="Tahoma" w:hAnsi="Tahoma" w:cs="Tahoma"/>
          <w:sz w:val="24"/>
          <w:szCs w:val="24"/>
          <w:lang w:val="hy-AM"/>
        </w:rPr>
        <w:t>հոգևոր</w:t>
      </w:r>
      <w:r w:rsidR="008A230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A2302" w:rsidRPr="00DD5E93">
        <w:rPr>
          <w:rFonts w:ascii="Tahoma" w:eastAsia="Tahoma" w:hAnsi="Tahoma" w:cs="Tahoma"/>
          <w:sz w:val="24"/>
          <w:szCs w:val="24"/>
          <w:lang w:val="hy-AM"/>
        </w:rPr>
        <w:t>կյանքը</w:t>
      </w:r>
      <w:r w:rsidR="008A2302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0B5D2E2A" w14:textId="77777777" w:rsidR="0026643D" w:rsidRPr="00DD5E93" w:rsidRDefault="0026643D" w:rsidP="0026643D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10C0B257" w14:textId="77777777" w:rsidR="00527427" w:rsidRPr="00DD5E93" w:rsidRDefault="0026643D" w:rsidP="00542AC0">
      <w:pPr>
        <w:bidi w:val="0"/>
        <w:spacing w:after="0"/>
        <w:ind w:firstLine="709"/>
        <w:outlineLvl w:val="0"/>
        <w:rPr>
          <w:rFonts w:asciiTheme="majorBidi" w:hAnsiTheme="majorBidi" w:cstheme="majorBidi"/>
          <w:b/>
          <w:bCs/>
          <w:color w:val="C00000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color w:val="C00000"/>
          <w:sz w:val="24"/>
          <w:szCs w:val="24"/>
          <w:lang w:val="ro-RO"/>
        </w:rPr>
        <w:t>(</w:t>
      </w:r>
      <w:r w:rsidR="00527427" w:rsidRPr="00DD5E93">
        <w:rPr>
          <w:rFonts w:asciiTheme="majorBidi" w:hAnsiTheme="majorBidi" w:cstheme="majorBidi"/>
          <w:b/>
          <w:bCs/>
          <w:color w:val="C00000"/>
          <w:sz w:val="24"/>
          <w:szCs w:val="24"/>
          <w:lang w:val="hy-AM"/>
        </w:rPr>
        <w:t>5</w:t>
      </w:r>
      <w:r w:rsidRPr="00DD5E93">
        <w:rPr>
          <w:rFonts w:asciiTheme="majorBidi" w:hAnsiTheme="majorBidi" w:cstheme="majorBidi"/>
          <w:b/>
          <w:bCs/>
          <w:color w:val="C00000"/>
          <w:sz w:val="24"/>
          <w:szCs w:val="24"/>
          <w:lang w:val="ro-RO"/>
        </w:rPr>
        <w:t>)</w:t>
      </w:r>
      <w:r w:rsidR="00527427" w:rsidRPr="00DD5E93">
        <w:rPr>
          <w:rFonts w:asciiTheme="majorBidi" w:hAnsiTheme="majorBidi" w:cstheme="majorBidi"/>
          <w:b/>
          <w:bCs/>
          <w:color w:val="C00000"/>
          <w:sz w:val="24"/>
          <w:szCs w:val="24"/>
          <w:lang w:val="hy-AM"/>
        </w:rPr>
        <w:t xml:space="preserve"> </w:t>
      </w:r>
      <w:r w:rsidR="00527427" w:rsidRPr="00DD5E93">
        <w:rPr>
          <w:rFonts w:ascii="Tahoma" w:eastAsia="Tahoma" w:hAnsi="Tahoma" w:cs="Tahoma"/>
          <w:b/>
          <w:bCs/>
          <w:color w:val="C00000"/>
          <w:sz w:val="24"/>
          <w:szCs w:val="24"/>
          <w:lang w:val="hy-AM"/>
        </w:rPr>
        <w:t>Ուխտագնացություն</w:t>
      </w:r>
      <w:r w:rsidR="00527427" w:rsidRPr="00DD5E93">
        <w:rPr>
          <w:rFonts w:asciiTheme="majorBidi" w:hAnsiTheme="majorBidi" w:cstheme="majorBidi"/>
          <w:b/>
          <w:bCs/>
          <w:color w:val="C00000"/>
          <w:sz w:val="24"/>
          <w:szCs w:val="24"/>
          <w:lang w:val="hy-AM"/>
        </w:rPr>
        <w:t xml:space="preserve"> </w:t>
      </w:r>
      <w:r w:rsidR="00527427" w:rsidRPr="00DD5E93">
        <w:rPr>
          <w:rFonts w:ascii="Tahoma" w:eastAsia="Tahoma" w:hAnsi="Tahoma" w:cs="Tahoma"/>
          <w:b/>
          <w:bCs/>
          <w:color w:val="C00000"/>
          <w:sz w:val="24"/>
          <w:szCs w:val="24"/>
          <w:lang w:val="hy-AM"/>
        </w:rPr>
        <w:t>Մեքքա</w:t>
      </w:r>
    </w:p>
    <w:p w14:paraId="4B86661B" w14:textId="77777777" w:rsidR="00527427" w:rsidRPr="00DD5E93" w:rsidRDefault="00C66F8B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Տարեկան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ուխտագնացությունը</w:t>
      </w:r>
      <w:r w:rsidR="0071596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D6919"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Հաջ</w:t>
      </w:r>
      <w:r w:rsidR="005D6919" w:rsidRPr="00DD5E93">
        <w:rPr>
          <w:rFonts w:asciiTheme="majorBidi" w:hAnsiTheme="majorBidi" w:cstheme="majorBidi"/>
          <w:sz w:val="24"/>
          <w:szCs w:val="24"/>
          <w:lang w:val="hy-AM"/>
        </w:rPr>
        <w:t>)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Մեքքա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համարվում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պարտադիր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C039F" w:rsidRPr="00DD5E93">
        <w:rPr>
          <w:rFonts w:ascii="Tahoma" w:eastAsia="Tahoma" w:hAnsi="Tahoma" w:cs="Tahoma"/>
          <w:sz w:val="24"/>
          <w:szCs w:val="24"/>
          <w:lang w:val="hy-AM"/>
        </w:rPr>
        <w:t>գործողություն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պետք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C039F" w:rsidRPr="00DD5E93">
        <w:rPr>
          <w:rFonts w:ascii="Tahoma" w:eastAsia="Tahoma" w:hAnsi="Tahoma" w:cs="Tahoma"/>
          <w:sz w:val="24"/>
          <w:szCs w:val="24"/>
          <w:lang w:val="hy-AM"/>
        </w:rPr>
        <w:t>ներկայացնեն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կյանքի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ընթացքում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անգամ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="0071596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ովքեր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վիճակի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ֆիզիկապես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նյութապես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7E0803FB" w14:textId="77777777" w:rsidR="000C1296" w:rsidRPr="00DD5E93" w:rsidRDefault="000C1296" w:rsidP="000C1296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Ամեն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երկրագնդի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անկյունից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միլիոն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ուխտագնաց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Մեքքա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Չնայած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Մեքքան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միշտ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այցելուներով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տարեկան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ներկայացնում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օրացույցի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տասներկուերորդ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ամսվա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ընթացքում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Տղամարդ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ուխտագնացները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հատուկ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պարզ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հանդերձ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ջնջում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դասերի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մշակույթների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յուրաքանչյուր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տարբերությունը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բոլորը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հավասար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կանգնում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առջև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148D9CC9" w14:textId="77777777" w:rsidR="00316C23" w:rsidRPr="00DD5E93" w:rsidRDefault="000C1296" w:rsidP="000C1296">
      <w:pPr>
        <w:bidi w:val="0"/>
        <w:spacing w:after="0"/>
        <w:ind w:firstLine="709"/>
        <w:jc w:val="both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Հաջի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ծիսակատարությունները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ներառում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Քաբբայի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յոթ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շրջայց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Սաֆա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Մարվա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բլուրների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միջև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քայլքը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ինչպես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կատարել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Հաջարը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փնտրտուքի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ընթացքում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Այնուհետ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ուխտագնացները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միասին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կանգնում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Արաֆաթի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18"/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վրա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Աստծոն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ուղղում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իրենց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խնդրանքները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թողությունը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կարծեցյալ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համարվում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Դատաստանի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օրվա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նախադիտությունը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17C49461" w14:textId="77777777" w:rsidR="00316C23" w:rsidRPr="00DD5E93" w:rsidRDefault="00316C23" w:rsidP="00542AC0">
      <w:pPr>
        <w:bidi w:val="0"/>
        <w:spacing w:after="0"/>
        <w:ind w:firstLine="709"/>
        <w:rPr>
          <w:rFonts w:asciiTheme="majorBidi" w:hAnsiTheme="majorBidi" w:cstheme="majorBidi"/>
          <w:color w:val="5B9BD5" w:themeColor="accent1"/>
          <w:sz w:val="24"/>
          <w:szCs w:val="24"/>
          <w:lang w:val="hy-AM"/>
        </w:rPr>
      </w:pPr>
    </w:p>
    <w:p w14:paraId="6B7CFA0B" w14:textId="77777777" w:rsidR="005D6919" w:rsidRPr="00DD5E93" w:rsidRDefault="0026643D" w:rsidP="0026643D">
      <w:pPr>
        <w:bidi w:val="0"/>
        <w:spacing w:after="0"/>
        <w:jc w:val="center"/>
        <w:rPr>
          <w:rFonts w:asciiTheme="majorBidi" w:hAnsiTheme="majorBidi" w:cstheme="majorBidi"/>
          <w:color w:val="C00000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noProof/>
          <w:color w:val="5B9BD5" w:themeColor="accent1"/>
          <w:sz w:val="24"/>
          <w:szCs w:val="24"/>
        </w:rPr>
        <w:drawing>
          <wp:inline distT="0" distB="0" distL="0" distR="0" wp14:anchorId="166940C2" wp14:editId="5EE61B9B">
            <wp:extent cx="4493260" cy="2390140"/>
            <wp:effectExtent l="0" t="0" r="2540" b="0"/>
            <wp:docPr id="455" name="Imagine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60" cy="239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Ուխտագնացները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աղոթում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Մեքքայի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(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Հարամ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)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մզկիթում</w:t>
      </w:r>
      <w:r w:rsidR="00AC2B76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Այստեղ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գտնվում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Քաբբան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պատկերի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սև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կառույցը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որի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ուղղությամբ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աղոթում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են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lastRenderedPageBreak/>
        <w:t>մահմեդականները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: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Քաբբան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հանդիսանում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աղոթատեղ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որը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Աստված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պատվիրել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է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73534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կառուցել</w:t>
      </w:r>
      <w:r w:rsidR="00573534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Աբրահամին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և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նրա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որդուն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 xml:space="preserve">, </w:t>
      </w:r>
      <w:r w:rsidR="005D6919" w:rsidRPr="00DD5E93">
        <w:rPr>
          <w:rFonts w:ascii="Tahoma" w:eastAsia="Tahoma" w:hAnsi="Tahoma" w:cs="Tahoma"/>
          <w:color w:val="C00000"/>
          <w:sz w:val="24"/>
          <w:szCs w:val="24"/>
          <w:lang w:val="hy-AM"/>
        </w:rPr>
        <w:t>Իսմայելին</w:t>
      </w:r>
      <w:r w:rsidR="005D6919" w:rsidRPr="00DD5E93">
        <w:rPr>
          <w:rFonts w:asciiTheme="majorBidi" w:hAnsiTheme="majorBidi" w:cstheme="majorBidi"/>
          <w:color w:val="C00000"/>
          <w:sz w:val="24"/>
          <w:szCs w:val="24"/>
          <w:lang w:val="hy-AM"/>
        </w:rPr>
        <w:t>:</w:t>
      </w:r>
    </w:p>
    <w:p w14:paraId="349169AA" w14:textId="77777777" w:rsidR="002E3022" w:rsidRPr="00DD5E93" w:rsidRDefault="002E3022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498F675D" w14:textId="77777777" w:rsidR="00690664" w:rsidRPr="00DD5E93" w:rsidRDefault="00690664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Հաջի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ավարտը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նշվում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Այիդ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Ադհա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տոնախմբությամբ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աղոթքներով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Այիդ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Ֆիթրը</w:t>
      </w:r>
      <w:r w:rsidR="00AC2B76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տոնական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որոնք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հիշատակում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Ռամադանի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ավարտը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օրացույցի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տարեկան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տոները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1D7D3500" w14:textId="77777777" w:rsidR="00690664" w:rsidRPr="00DD5E93" w:rsidRDefault="00690664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>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Լրացուցիչ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տեղեկությունների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խնդրում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այցելել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hyperlink r:id="rId50" w:history="1">
        <w:r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www.islam-guide.com/</w:t>
        </w:r>
      </w:hyperlink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pillars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կայքը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):</w:t>
      </w:r>
    </w:p>
    <w:p w14:paraId="67670F26" w14:textId="77777777" w:rsidR="00AD7B9E" w:rsidRPr="00DD5E93" w:rsidRDefault="00AD7B9E" w:rsidP="00542AC0">
      <w:pPr>
        <w:bidi w:val="0"/>
        <w:spacing w:after="0"/>
        <w:ind w:firstLine="709"/>
        <w:jc w:val="center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14:paraId="77BD0FF3" w14:textId="77777777" w:rsidR="008310E2" w:rsidRPr="00DD5E93" w:rsidRDefault="008310E2" w:rsidP="0026643D">
      <w:pPr>
        <w:bidi w:val="0"/>
        <w:spacing w:after="0"/>
        <w:jc w:val="center"/>
        <w:outlineLvl w:val="0"/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Ի</w:t>
      </w:r>
      <w:r w:rsidR="0026643D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սլամը</w:t>
      </w:r>
      <w:r w:rsidR="0026643D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26643D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ամերիկայի</w:t>
      </w:r>
      <w:r w:rsidR="0026643D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26643D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միացյալ</w:t>
      </w:r>
      <w:r w:rsidR="0026643D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26643D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նահանգներում</w:t>
      </w:r>
    </w:p>
    <w:p w14:paraId="2B19D3BE" w14:textId="77777777" w:rsidR="0026643D" w:rsidRPr="00DD5E93" w:rsidRDefault="0026643D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18DCDA3F" w14:textId="77777777" w:rsidR="001C355D" w:rsidRPr="00DD5E93" w:rsidRDefault="001C355D" w:rsidP="0026643D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Բավական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դժվար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ընդհանրացնել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Ամերիկյան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հանդիսանում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նորադարձներ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ներգաղթյալներ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բանվորներ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բժիշկներ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բազմազան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համայնքը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միավորված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ընդհանուր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աջակցում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մեծաքանակ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մզկիթների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համատարած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ցանցը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6BAD5B88" w14:textId="77777777" w:rsidR="00B16435" w:rsidRPr="00DD5E93" w:rsidRDefault="00B16435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Մահմեդականները</w:t>
      </w:r>
      <w:r w:rsidR="00306AF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վաղ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ժամանել</w:t>
      </w:r>
      <w:r w:rsidR="00AD7B9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Հյսուսիային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Ամերիկա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Տասնութերրորդ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Հյուսիսային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Ամերիկայում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գոյություն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շատ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749D5688" w14:textId="77777777" w:rsidR="009856F6" w:rsidRPr="00DD5E93" w:rsidRDefault="009856F6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Շատ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ամերիկացիներ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ընդունել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Նրանք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տարբեր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դասերից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ունևոր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աղքատ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կրթված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անուսում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Այսօր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Ամերիկայի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Միացյալ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Նահանգներում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հաշվարկվում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հինգ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միլիոն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19"/>
      </w:r>
    </w:p>
    <w:p w14:paraId="530D8F6C" w14:textId="77777777" w:rsidR="0026643D" w:rsidRPr="00DD5E93" w:rsidRDefault="0026643D">
      <w:pPr>
        <w:bidi w:val="0"/>
        <w:rPr>
          <w:rFonts w:asciiTheme="majorBidi" w:hAnsiTheme="majorBidi" w:cstheme="majorBidi"/>
          <w:sz w:val="24"/>
          <w:szCs w:val="24"/>
          <w:lang w:val="ro-RO"/>
        </w:rPr>
      </w:pPr>
      <w:r w:rsidRPr="00DD5E93">
        <w:rPr>
          <w:rFonts w:asciiTheme="majorBidi" w:hAnsiTheme="majorBidi" w:cstheme="majorBidi"/>
          <w:sz w:val="24"/>
          <w:szCs w:val="24"/>
          <w:lang w:val="ro-RO"/>
        </w:rPr>
        <w:br w:type="page"/>
      </w:r>
    </w:p>
    <w:p w14:paraId="4A44115A" w14:textId="77777777" w:rsidR="00D454FB" w:rsidRPr="00DD5E93" w:rsidRDefault="00D454FB" w:rsidP="0026643D">
      <w:pPr>
        <w:bidi w:val="0"/>
        <w:spacing w:after="0"/>
        <w:jc w:val="center"/>
        <w:outlineLvl w:val="0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lastRenderedPageBreak/>
        <w:t>Ի</w:t>
      </w:r>
      <w:r w:rsidR="0026643D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սլամի</w:t>
      </w:r>
      <w:r w:rsidR="0026643D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26643D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լրացուցիչ</w:t>
      </w:r>
      <w:r w:rsidR="0026643D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26643D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տեղեկություններ</w:t>
      </w:r>
    </w:p>
    <w:p w14:paraId="305A91D9" w14:textId="77777777" w:rsidR="0026643D" w:rsidRPr="00DD5E93" w:rsidRDefault="0026643D" w:rsidP="0026643D">
      <w:pPr>
        <w:bidi w:val="0"/>
        <w:spacing w:after="0"/>
        <w:ind w:firstLine="709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  <w:lang w:val="ro-RO"/>
        </w:rPr>
      </w:pPr>
    </w:p>
    <w:p w14:paraId="1D99F7BE" w14:textId="77777777" w:rsidR="00D454FB" w:rsidRPr="00DD5E93" w:rsidRDefault="00D454FB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դուք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ցանկություն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լրացուցիչ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տեղեկությունների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դուք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որևէ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հարց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մեկնաբանություն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ցանկություն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ընթերցել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գիրքը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լեզվով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ապա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խնդրում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այցելել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գրքի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կայքը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36C1F98F" w14:textId="77777777" w:rsidR="00D454FB" w:rsidRPr="00DD5E93" w:rsidRDefault="003B640A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hyperlink r:id="rId51" w:history="1">
        <w:r w:rsidR="00D454FB"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www.islam-guide.com</w:t>
        </w:r>
      </w:hyperlink>
    </w:p>
    <w:p w14:paraId="4A8FAC01" w14:textId="77777777" w:rsidR="00D454FB" w:rsidRPr="00DD5E93" w:rsidRDefault="00D454FB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Գրքի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տպագրական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տարբերակի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խնդրում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այցելել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04C68007" w14:textId="77777777" w:rsidR="00D454FB" w:rsidRPr="00DD5E93" w:rsidRDefault="003B640A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hyperlink r:id="rId52" w:history="1">
        <w:r w:rsidR="00D454FB"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www.islam-guide.com/copies</w:t>
        </w:r>
      </w:hyperlink>
    </w:p>
    <w:p w14:paraId="4E2A41F7" w14:textId="77777777" w:rsidR="00D454FB" w:rsidRPr="00DD5E93" w:rsidRDefault="00D454FB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Դուք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նույնպես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կապ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հաստատել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տվյալ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որևէ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կազմակերպություններից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46318E20" w14:textId="77777777" w:rsidR="00D774E1" w:rsidRPr="00DD5E93" w:rsidRDefault="00D774E1" w:rsidP="00542AC0">
      <w:pPr>
        <w:bidi w:val="0"/>
        <w:spacing w:after="0"/>
        <w:ind w:firstLine="709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1.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Միացյալ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Նահանգներում</w:t>
      </w:r>
    </w:p>
    <w:p w14:paraId="762642F4" w14:textId="77777777" w:rsidR="00D774E1" w:rsidRPr="00DD5E93" w:rsidRDefault="00D774E1" w:rsidP="00542AC0">
      <w:pPr>
        <w:bidi w:val="0"/>
        <w:spacing w:after="0"/>
        <w:ind w:left="720"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Հյուսիսային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Ամերիկայի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Ժողով</w:t>
      </w:r>
    </w:p>
    <w:p w14:paraId="34E388F9" w14:textId="77777777" w:rsidR="00D774E1" w:rsidRPr="00DD5E93" w:rsidRDefault="00D774E1" w:rsidP="00542AC0">
      <w:pPr>
        <w:bidi w:val="0"/>
        <w:spacing w:after="0"/>
        <w:ind w:left="720"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3588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Փլիմութ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Ռոուդ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Սյութ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# 270,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Արբոր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MI 48015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Ամն</w:t>
      </w:r>
    </w:p>
    <w:p w14:paraId="180A7587" w14:textId="77777777" w:rsidR="00D774E1" w:rsidRPr="00DD5E93" w:rsidRDefault="00D774E1" w:rsidP="00542AC0">
      <w:pPr>
        <w:bidi w:val="0"/>
        <w:spacing w:after="0"/>
        <w:ind w:left="720"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Հեռ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.(734) 528-0006-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Ֆաքս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(734 ) 528-0066</w:t>
      </w:r>
    </w:p>
    <w:p w14:paraId="644B70F1" w14:textId="77777777" w:rsidR="00AD7B9E" w:rsidRPr="00DD5E93" w:rsidRDefault="00D774E1" w:rsidP="00542AC0">
      <w:pPr>
        <w:bidi w:val="0"/>
        <w:spacing w:after="0"/>
        <w:ind w:left="720"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կայք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hyperlink r:id="rId53" w:history="1">
        <w:r w:rsidR="00F21157"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IANA@IANAnet.org</w:t>
        </w:r>
      </w:hyperlink>
    </w:p>
    <w:p w14:paraId="3D38B088" w14:textId="77777777" w:rsidR="00F21157" w:rsidRPr="00DD5E93" w:rsidRDefault="00F21157" w:rsidP="00542AC0">
      <w:pPr>
        <w:bidi w:val="0"/>
        <w:spacing w:after="0"/>
        <w:ind w:left="720"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Ամերիկայի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Հիմնադրամ</w:t>
      </w:r>
    </w:p>
    <w:p w14:paraId="42D92939" w14:textId="77777777" w:rsidR="00F21157" w:rsidRPr="00DD5E93" w:rsidRDefault="00F21157" w:rsidP="00542AC0">
      <w:pPr>
        <w:bidi w:val="0"/>
        <w:spacing w:after="0"/>
        <w:ind w:left="720"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PO BOX: 3415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Մերիֆիլդ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VA 22116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ԱՄՆ</w:t>
      </w:r>
    </w:p>
    <w:p w14:paraId="200F450D" w14:textId="77777777" w:rsidR="00AD7B9E" w:rsidRPr="00DD5E93" w:rsidRDefault="00F21157" w:rsidP="00542AC0">
      <w:pPr>
        <w:bidi w:val="0"/>
        <w:spacing w:after="0"/>
        <w:ind w:left="720"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Հեռ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(703 ) 914-4982-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Ֆաքս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( 703) 914-4984 </w:t>
      </w:r>
    </w:p>
    <w:p w14:paraId="04D8D94B" w14:textId="77777777" w:rsidR="00F21157" w:rsidRPr="00DD5E93" w:rsidRDefault="00F21157" w:rsidP="00542AC0">
      <w:pPr>
        <w:bidi w:val="0"/>
        <w:spacing w:after="0"/>
        <w:ind w:left="720"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կայք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hyperlink r:id="rId54" w:history="1">
        <w:r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info@ifa.ws</w:t>
        </w:r>
      </w:hyperlink>
    </w:p>
    <w:p w14:paraId="0E14D65C" w14:textId="77777777" w:rsidR="00F21157" w:rsidRPr="00DD5E93" w:rsidRDefault="00AD7B9E" w:rsidP="00542AC0">
      <w:pPr>
        <w:bidi w:val="0"/>
        <w:spacing w:after="0"/>
        <w:ind w:left="720"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1157" w:rsidRPr="00DD5E93">
        <w:rPr>
          <w:rFonts w:ascii="Tahoma" w:eastAsia="Tahoma" w:hAnsi="Tahoma" w:cs="Tahoma"/>
          <w:sz w:val="24"/>
          <w:szCs w:val="24"/>
          <w:lang w:val="hy-AM"/>
        </w:rPr>
        <w:t>Ալհարամեյն</w:t>
      </w:r>
      <w:r w:rsidR="00F2115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1157" w:rsidRPr="00DD5E93">
        <w:rPr>
          <w:rFonts w:ascii="Tahoma" w:eastAsia="Tahoma" w:hAnsi="Tahoma" w:cs="Tahoma"/>
          <w:sz w:val="24"/>
          <w:szCs w:val="24"/>
          <w:lang w:val="hy-AM"/>
        </w:rPr>
        <w:t>Իսլամական</w:t>
      </w:r>
      <w:r w:rsidR="00F2115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1157" w:rsidRPr="00DD5E93">
        <w:rPr>
          <w:rFonts w:ascii="Tahoma" w:eastAsia="Tahoma" w:hAnsi="Tahoma" w:cs="Tahoma"/>
          <w:sz w:val="24"/>
          <w:szCs w:val="24"/>
          <w:lang w:val="hy-AM"/>
        </w:rPr>
        <w:t>Հիմնադրամ</w:t>
      </w:r>
    </w:p>
    <w:p w14:paraId="50703F2B" w14:textId="77777777" w:rsidR="00F21157" w:rsidRPr="00DD5E93" w:rsidRDefault="00F21157" w:rsidP="00542AC0">
      <w:pPr>
        <w:bidi w:val="0"/>
        <w:spacing w:after="0"/>
        <w:ind w:left="720"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1257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Սիսկիյու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Բուլվար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212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Աշլանդ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OR 97520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ԱՄՆ</w:t>
      </w:r>
    </w:p>
    <w:p w14:paraId="7D3433DA" w14:textId="77777777" w:rsidR="00F21157" w:rsidRPr="00DD5E93" w:rsidRDefault="003B640A" w:rsidP="00542AC0">
      <w:pPr>
        <w:bidi w:val="0"/>
        <w:spacing w:after="0"/>
        <w:ind w:left="720"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1157" w:rsidRPr="00DD5E93">
        <w:rPr>
          <w:rFonts w:ascii="Tahoma" w:eastAsia="Tahoma" w:hAnsi="Tahoma" w:cs="Tahoma"/>
          <w:sz w:val="24"/>
          <w:szCs w:val="24"/>
          <w:lang w:val="hy-AM"/>
        </w:rPr>
        <w:t>Հեռ</w:t>
      </w:r>
      <w:r w:rsidR="00F21157" w:rsidRPr="00DD5E93">
        <w:rPr>
          <w:rFonts w:asciiTheme="majorBidi" w:hAnsiTheme="majorBidi" w:cstheme="majorBidi"/>
          <w:sz w:val="24"/>
          <w:szCs w:val="24"/>
          <w:lang w:val="hy-AM"/>
        </w:rPr>
        <w:t>.(541 )482-1116-</w:t>
      </w:r>
      <w:r w:rsidR="00F21157" w:rsidRPr="00DD5E93">
        <w:rPr>
          <w:rFonts w:ascii="Tahoma" w:eastAsia="Tahoma" w:hAnsi="Tahoma" w:cs="Tahoma"/>
          <w:sz w:val="24"/>
          <w:szCs w:val="24"/>
          <w:lang w:val="hy-AM"/>
        </w:rPr>
        <w:t>Ֆաքս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115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(541 ) 482-1117 </w:t>
      </w:r>
    </w:p>
    <w:p w14:paraId="56B62D3A" w14:textId="77777777" w:rsidR="00F21157" w:rsidRPr="00DD5E93" w:rsidRDefault="003B640A" w:rsidP="00542AC0">
      <w:pPr>
        <w:bidi w:val="0"/>
        <w:spacing w:after="0"/>
        <w:ind w:left="720"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F21157"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="00F2115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="00F21157" w:rsidRPr="00DD5E93">
        <w:rPr>
          <w:rFonts w:ascii="Tahoma" w:eastAsia="Tahoma" w:hAnsi="Tahoma" w:cs="Tahoma"/>
          <w:sz w:val="24"/>
          <w:szCs w:val="24"/>
          <w:lang w:val="hy-AM"/>
        </w:rPr>
        <w:t>Հասցե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="00F2115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hyperlink r:id="rId55" w:history="1">
        <w:r w:rsidR="00F21157"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haramain@alharamain.org</w:t>
        </w:r>
      </w:hyperlink>
    </w:p>
    <w:p w14:paraId="25F1EDCD" w14:textId="77777777" w:rsidR="00F21157" w:rsidRPr="00DD5E93" w:rsidRDefault="003B0BE2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Դար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Սալամ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Տեղեկատվության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Հաստատություն</w:t>
      </w:r>
    </w:p>
    <w:p w14:paraId="4D3CA23F" w14:textId="77777777" w:rsidR="003B0BE2" w:rsidRPr="00DD5E93" w:rsidRDefault="003B0BE2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5301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Էդջվուդ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Ռոուդ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Քոլեջ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Փարք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MD 20740-4623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ԱՄՆ</w:t>
      </w:r>
    </w:p>
    <w:p w14:paraId="2A291D62" w14:textId="77777777" w:rsidR="00292E25" w:rsidRPr="00DD5E93" w:rsidRDefault="003B0BE2" w:rsidP="00542AC0">
      <w:pPr>
        <w:bidi w:val="0"/>
        <w:spacing w:after="0"/>
        <w:ind w:left="720"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Հեռ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(301 )982-9463 -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Ֆաքս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( 301)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982-9849</w:t>
      </w:r>
    </w:p>
    <w:p w14:paraId="065911EC" w14:textId="77777777" w:rsidR="003B0BE2" w:rsidRPr="00DD5E93" w:rsidRDefault="003B0BE2" w:rsidP="00542AC0">
      <w:pPr>
        <w:bidi w:val="0"/>
        <w:spacing w:after="0"/>
        <w:ind w:left="720"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Հասցե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hyperlink r:id="rId56" w:history="1">
        <w:r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iiid@islamworld.net</w:t>
        </w:r>
      </w:hyperlink>
    </w:p>
    <w:p w14:paraId="22112BA1" w14:textId="77777777" w:rsidR="003B0BE2" w:rsidRPr="00DD5E93" w:rsidRDefault="003B0BE2" w:rsidP="00542AC0">
      <w:pPr>
        <w:bidi w:val="0"/>
        <w:spacing w:after="0"/>
        <w:ind w:left="720"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Երիտասարդության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Համաշխա</w:t>
      </w:r>
      <w:r w:rsidR="0090200E" w:rsidRPr="00DD5E93">
        <w:rPr>
          <w:rFonts w:ascii="Tahoma" w:eastAsia="Tahoma" w:hAnsi="Tahoma" w:cs="Tahoma"/>
          <w:sz w:val="24"/>
          <w:szCs w:val="24"/>
          <w:lang w:val="hy-AM"/>
        </w:rPr>
        <w:t>ր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Ժողով</w:t>
      </w:r>
    </w:p>
    <w:p w14:paraId="07C38F5E" w14:textId="77777777" w:rsidR="003B0BE2" w:rsidRPr="00DD5E93" w:rsidRDefault="003B0BE2" w:rsidP="00542AC0">
      <w:pPr>
        <w:bidi w:val="0"/>
        <w:spacing w:after="0"/>
        <w:ind w:left="720"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PO Box: 8096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Ֆոլս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Չըրչ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VA22041-8096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ԱՄՆ</w:t>
      </w:r>
    </w:p>
    <w:p w14:paraId="745FAE63" w14:textId="77777777" w:rsidR="003B0BE2" w:rsidRPr="00DD5E93" w:rsidRDefault="00292E25" w:rsidP="00542AC0">
      <w:pPr>
        <w:bidi w:val="0"/>
        <w:spacing w:after="0"/>
        <w:ind w:left="720"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B0BE2" w:rsidRPr="00DD5E93">
        <w:rPr>
          <w:rFonts w:ascii="Tahoma" w:eastAsia="Tahoma" w:hAnsi="Tahoma" w:cs="Tahoma"/>
          <w:sz w:val="24"/>
          <w:szCs w:val="24"/>
          <w:lang w:val="hy-AM"/>
        </w:rPr>
        <w:t>Հեռ</w:t>
      </w:r>
      <w:r w:rsidR="003B0BE2" w:rsidRPr="00DD5E93">
        <w:rPr>
          <w:rFonts w:asciiTheme="majorBidi" w:hAnsiTheme="majorBidi" w:cstheme="majorBidi"/>
          <w:sz w:val="24"/>
          <w:szCs w:val="24"/>
          <w:lang w:val="hy-AM"/>
        </w:rPr>
        <w:t>. (703 )820-6656 -</w:t>
      </w:r>
      <w:r w:rsidR="003B0BE2" w:rsidRPr="00DD5E93">
        <w:rPr>
          <w:rFonts w:ascii="Tahoma" w:eastAsia="Tahoma" w:hAnsi="Tahoma" w:cs="Tahoma"/>
          <w:sz w:val="24"/>
          <w:szCs w:val="24"/>
          <w:lang w:val="hy-AM"/>
        </w:rPr>
        <w:t>Ֆաքս</w:t>
      </w:r>
      <w:r w:rsidR="003B0B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(703 ) 783-8409</w:t>
      </w:r>
    </w:p>
    <w:p w14:paraId="15B1F05F" w14:textId="77777777" w:rsidR="003B0BE2" w:rsidRPr="00DD5E93" w:rsidRDefault="003B640A" w:rsidP="00542AC0">
      <w:pPr>
        <w:bidi w:val="0"/>
        <w:spacing w:after="0"/>
        <w:ind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B0BE2"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="003B0BE2"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="003B0BE2" w:rsidRPr="00DD5E93">
        <w:rPr>
          <w:rFonts w:ascii="Tahoma" w:eastAsia="Tahoma" w:hAnsi="Tahoma" w:cs="Tahoma"/>
          <w:sz w:val="24"/>
          <w:szCs w:val="24"/>
          <w:lang w:val="hy-AM"/>
        </w:rPr>
        <w:t>հասցե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hyperlink r:id="rId57" w:history="1">
        <w:r w:rsidR="00527708"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support@wamyusa.org</w:t>
        </w:r>
      </w:hyperlink>
    </w:p>
    <w:p w14:paraId="665F2F45" w14:textId="77777777" w:rsidR="00527708" w:rsidRPr="00DD5E93" w:rsidRDefault="003B640A" w:rsidP="00542AC0">
      <w:pPr>
        <w:bidi w:val="0"/>
        <w:spacing w:after="0"/>
        <w:ind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27708"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27708" w:rsidRPr="00DD5E93">
        <w:rPr>
          <w:rFonts w:ascii="Tahoma" w:eastAsia="Tahoma" w:hAnsi="Tahoma" w:cs="Tahoma"/>
          <w:sz w:val="24"/>
          <w:szCs w:val="24"/>
          <w:lang w:val="hy-AM"/>
        </w:rPr>
        <w:t>Ջումա</w:t>
      </w:r>
      <w:r w:rsidR="00527708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27708" w:rsidRPr="00DD5E93">
        <w:rPr>
          <w:rFonts w:ascii="Tahoma" w:eastAsia="Tahoma" w:hAnsi="Tahoma" w:cs="Tahoma"/>
          <w:sz w:val="24"/>
          <w:szCs w:val="24"/>
          <w:lang w:val="hy-AM"/>
        </w:rPr>
        <w:t>Ամսագիր</w:t>
      </w:r>
    </w:p>
    <w:p w14:paraId="6CA56432" w14:textId="77777777" w:rsidR="00527708" w:rsidRPr="00DD5E93" w:rsidRDefault="00527708" w:rsidP="00542AC0">
      <w:pPr>
        <w:bidi w:val="0"/>
        <w:spacing w:after="0"/>
        <w:ind w:left="720"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PO Box: 5387,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Մադիսոն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WI 53705-5387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ԱՄՆ</w:t>
      </w:r>
    </w:p>
    <w:p w14:paraId="2001D537" w14:textId="77777777" w:rsidR="00527708" w:rsidRPr="00DD5E93" w:rsidRDefault="00527708" w:rsidP="00542AC0">
      <w:pPr>
        <w:bidi w:val="0"/>
        <w:spacing w:after="0"/>
        <w:ind w:left="720"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Հեռ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.(608)277-1855-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Ֆաքս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(608) 277-0323</w:t>
      </w:r>
    </w:p>
    <w:p w14:paraId="015D6CFC" w14:textId="77777777" w:rsidR="00527708" w:rsidRPr="00DD5E93" w:rsidRDefault="00527708" w:rsidP="00542AC0">
      <w:pPr>
        <w:bidi w:val="0"/>
        <w:spacing w:after="0"/>
        <w:ind w:left="720"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հասցե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hyperlink r:id="rId58" w:history="1">
        <w:r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info@aljumuah.com</w:t>
        </w:r>
      </w:hyperlink>
    </w:p>
    <w:p w14:paraId="782AB664" w14:textId="77777777" w:rsidR="00527708" w:rsidRPr="00DD5E93" w:rsidRDefault="00527708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Նշում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Խնդրում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այցելել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hyperlink r:id="rId59" w:history="1">
        <w:r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www.islam-guide.com</w:t>
        </w:r>
      </w:hyperlink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centers </w:t>
      </w:r>
      <w:r w:rsidR="00893C2B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111BA3" w:rsidRPr="00DD5E93">
        <w:rPr>
          <w:rFonts w:ascii="Tahoma" w:eastAsia="Tahoma" w:hAnsi="Tahoma" w:cs="Tahoma"/>
          <w:sz w:val="24"/>
          <w:szCs w:val="24"/>
          <w:lang w:val="hy-AM"/>
        </w:rPr>
        <w:t>մոտակայքում</w:t>
      </w:r>
      <w:r w:rsidR="00111BA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11BA3" w:rsidRPr="00DD5E93">
        <w:rPr>
          <w:rFonts w:ascii="Tahoma" w:eastAsia="Tahoma" w:hAnsi="Tahoma" w:cs="Tahoma"/>
          <w:sz w:val="24"/>
          <w:szCs w:val="24"/>
          <w:lang w:val="hy-AM"/>
        </w:rPr>
        <w:t>գտնվող</w:t>
      </w:r>
      <w:r w:rsidR="00111BA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11BA3" w:rsidRPr="00DD5E93">
        <w:rPr>
          <w:rFonts w:ascii="Tahoma" w:eastAsia="Tahoma" w:hAnsi="Tahoma" w:cs="Tahoma"/>
          <w:sz w:val="24"/>
          <w:szCs w:val="24"/>
          <w:lang w:val="hy-AM"/>
        </w:rPr>
        <w:t>Իսլամական</w:t>
      </w:r>
      <w:r w:rsidR="00111BA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11BA3" w:rsidRPr="00DD5E93">
        <w:rPr>
          <w:rFonts w:ascii="Tahoma" w:eastAsia="Tahoma" w:hAnsi="Tahoma" w:cs="Tahoma"/>
          <w:sz w:val="24"/>
          <w:szCs w:val="24"/>
          <w:lang w:val="hy-AM"/>
        </w:rPr>
        <w:t>կենտրոնների</w:t>
      </w:r>
      <w:r w:rsidR="00111BA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11BA3" w:rsidRPr="00DD5E93">
        <w:rPr>
          <w:rFonts w:ascii="Tahoma" w:eastAsia="Tahoma" w:hAnsi="Tahoma" w:cs="Tahoma"/>
          <w:sz w:val="24"/>
          <w:szCs w:val="24"/>
          <w:lang w:val="hy-AM"/>
        </w:rPr>
        <w:t>հասցեների</w:t>
      </w:r>
      <w:r w:rsidR="00111BA3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11BA3"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="00111BA3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19A41909" w14:textId="77777777" w:rsidR="00893C2B" w:rsidRPr="00DD5E93" w:rsidRDefault="00893C2B" w:rsidP="0026643D">
      <w:pPr>
        <w:bidi w:val="0"/>
        <w:spacing w:after="0"/>
        <w:ind w:firstLine="709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2.</w:t>
      </w:r>
      <w:r w:rsidR="003B640A"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Կ</w:t>
      </w:r>
      <w:r w:rsidR="0026643D"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անադա</w:t>
      </w:r>
    </w:p>
    <w:p w14:paraId="47613347" w14:textId="77777777" w:rsidR="00061898" w:rsidRPr="00DD5E93" w:rsidRDefault="00061898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Իսլամական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Տեղեկատվության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Միջազգային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Դավա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Կենտրոն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76F90FCB" w14:textId="77777777" w:rsidR="00061898" w:rsidRPr="00DD5E93" w:rsidRDefault="00061898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1168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Բլուր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Սթրիթ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Ուեսթ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Տորոնտո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Օնտարիո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M6H 1N1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Կանադա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4BDFD941" w14:textId="77777777" w:rsidR="00061898" w:rsidRPr="00DD5E93" w:rsidRDefault="00061898" w:rsidP="00542AC0">
      <w:pPr>
        <w:bidi w:val="0"/>
        <w:spacing w:after="0"/>
        <w:ind w:left="720"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lastRenderedPageBreak/>
        <w:t>Հեռ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.( 416) 536-8433 -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Ֆաքս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( 416) 536-0417</w:t>
      </w:r>
    </w:p>
    <w:p w14:paraId="659E6BDA" w14:textId="77777777" w:rsidR="0026643D" w:rsidRPr="00DD5E93" w:rsidRDefault="00061898" w:rsidP="0026643D">
      <w:pPr>
        <w:bidi w:val="0"/>
        <w:spacing w:after="0"/>
        <w:ind w:left="720"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հասցե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hyperlink r:id="rId60" w:history="1">
        <w:r w:rsidR="007D5D35"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comments@islaminfo.com</w:t>
        </w:r>
      </w:hyperlink>
    </w:p>
    <w:p w14:paraId="099C70DA" w14:textId="77777777" w:rsidR="007D5D35" w:rsidRPr="00DD5E93" w:rsidRDefault="007D5D35" w:rsidP="0026643D">
      <w:pPr>
        <w:bidi w:val="0"/>
        <w:spacing w:after="0"/>
        <w:ind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>3.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Միացյալ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Թագավորություն</w:t>
      </w:r>
    </w:p>
    <w:p w14:paraId="51A208D3" w14:textId="77777777" w:rsidR="007D5D35" w:rsidRPr="00DD5E93" w:rsidRDefault="003B640A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D5D35"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="007D5D35"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="007D5D35" w:rsidRPr="00DD5E93">
        <w:rPr>
          <w:rFonts w:ascii="Tahoma" w:eastAsia="Tahoma" w:hAnsi="Tahoma" w:cs="Tahoma"/>
          <w:sz w:val="24"/>
          <w:szCs w:val="24"/>
          <w:lang w:val="hy-AM"/>
        </w:rPr>
        <w:t>Մունթադա</w:t>
      </w:r>
      <w:r w:rsidR="007D5D3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D5D35"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="007D5D3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D5D35" w:rsidRPr="00DD5E93">
        <w:rPr>
          <w:rFonts w:ascii="Tahoma" w:eastAsia="Tahoma" w:hAnsi="Tahoma" w:cs="Tahoma"/>
          <w:sz w:val="24"/>
          <w:szCs w:val="24"/>
          <w:lang w:val="hy-AM"/>
        </w:rPr>
        <w:t>Իսլամի</w:t>
      </w:r>
      <w:r w:rsidR="007D5D3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D5D35" w:rsidRPr="00DD5E93">
        <w:rPr>
          <w:rFonts w:ascii="Tahoma" w:eastAsia="Tahoma" w:hAnsi="Tahoma" w:cs="Tahoma"/>
          <w:sz w:val="24"/>
          <w:szCs w:val="24"/>
          <w:lang w:val="hy-AM"/>
        </w:rPr>
        <w:t>Կենտրոն</w:t>
      </w:r>
    </w:p>
    <w:p w14:paraId="5039783E" w14:textId="77777777" w:rsidR="007D5D35" w:rsidRPr="00DD5E93" w:rsidRDefault="00306AF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7 </w:t>
      </w:r>
      <w:r w:rsidR="007D5D35" w:rsidRPr="00DD5E93">
        <w:rPr>
          <w:rFonts w:ascii="Tahoma" w:eastAsia="Tahoma" w:hAnsi="Tahoma" w:cs="Tahoma"/>
          <w:sz w:val="24"/>
          <w:szCs w:val="24"/>
          <w:lang w:val="hy-AM"/>
        </w:rPr>
        <w:t>Բրիջիզ</w:t>
      </w:r>
      <w:r w:rsidR="007D5D3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D5D35" w:rsidRPr="00DD5E93">
        <w:rPr>
          <w:rFonts w:ascii="Tahoma" w:eastAsia="Tahoma" w:hAnsi="Tahoma" w:cs="Tahoma"/>
          <w:sz w:val="24"/>
          <w:szCs w:val="24"/>
          <w:lang w:val="hy-AM"/>
        </w:rPr>
        <w:t>Փլեյս</w:t>
      </w:r>
      <w:r w:rsidR="007D5D3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7D5D35" w:rsidRPr="00DD5E93">
        <w:rPr>
          <w:rFonts w:ascii="Tahoma" w:eastAsia="Tahoma" w:hAnsi="Tahoma" w:cs="Tahoma"/>
          <w:sz w:val="24"/>
          <w:szCs w:val="24"/>
          <w:lang w:val="hy-AM"/>
        </w:rPr>
        <w:t>Փարսոնս</w:t>
      </w:r>
      <w:r w:rsidR="007D5D3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D5D35" w:rsidRPr="00DD5E93">
        <w:rPr>
          <w:rFonts w:ascii="Tahoma" w:eastAsia="Tahoma" w:hAnsi="Tahoma" w:cs="Tahoma"/>
          <w:sz w:val="24"/>
          <w:szCs w:val="24"/>
          <w:lang w:val="hy-AM"/>
        </w:rPr>
        <w:t>Գարդեն</w:t>
      </w:r>
      <w:r w:rsidR="007D5D3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7D5D35" w:rsidRPr="00DD5E93">
        <w:rPr>
          <w:rFonts w:ascii="Tahoma" w:eastAsia="Tahoma" w:hAnsi="Tahoma" w:cs="Tahoma"/>
          <w:sz w:val="24"/>
          <w:szCs w:val="24"/>
          <w:lang w:val="hy-AM"/>
        </w:rPr>
        <w:t>Լոնդոն</w:t>
      </w:r>
      <w:r w:rsidR="007D5D3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SW6 4HW, </w:t>
      </w:r>
      <w:r w:rsidR="007D5D35" w:rsidRPr="00DD5E93">
        <w:rPr>
          <w:rFonts w:ascii="Tahoma" w:eastAsia="Tahoma" w:hAnsi="Tahoma" w:cs="Tahoma"/>
          <w:sz w:val="24"/>
          <w:szCs w:val="24"/>
          <w:lang w:val="hy-AM"/>
        </w:rPr>
        <w:t>Միացյալ</w:t>
      </w:r>
      <w:r w:rsidR="007D5D3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D5D35" w:rsidRPr="00DD5E93">
        <w:rPr>
          <w:rFonts w:ascii="Tahoma" w:eastAsia="Tahoma" w:hAnsi="Tahoma" w:cs="Tahoma"/>
          <w:sz w:val="24"/>
          <w:szCs w:val="24"/>
          <w:lang w:val="hy-AM"/>
        </w:rPr>
        <w:t>Թագավորություն</w:t>
      </w:r>
    </w:p>
    <w:p w14:paraId="47C6CA73" w14:textId="77777777" w:rsidR="007D5D35" w:rsidRPr="00DD5E93" w:rsidRDefault="007D5D35" w:rsidP="00542AC0">
      <w:pPr>
        <w:bidi w:val="0"/>
        <w:spacing w:after="0"/>
        <w:ind w:left="720"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Հեռ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44 (0207 ) 736 9060 –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Ֆաքս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 44 ( 0207 ) 736 4255</w:t>
      </w:r>
    </w:p>
    <w:p w14:paraId="30517525" w14:textId="77777777" w:rsidR="00E73098" w:rsidRPr="00DD5E93" w:rsidRDefault="007D5D35" w:rsidP="00542AC0">
      <w:pPr>
        <w:bidi w:val="0"/>
        <w:spacing w:after="0"/>
        <w:ind w:left="720"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Հասցե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hyperlink r:id="rId61" w:history="1">
        <w:r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mintada@almuntada-alislami.org</w:t>
        </w:r>
      </w:hyperlink>
    </w:p>
    <w:p w14:paraId="4007DE57" w14:textId="77777777" w:rsidR="007D5D35" w:rsidRPr="00DD5E93" w:rsidRDefault="007D5D35" w:rsidP="00542AC0">
      <w:pPr>
        <w:bidi w:val="0"/>
        <w:spacing w:after="0"/>
        <w:ind w:left="720"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Ջամիյաթ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Իհայաա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Մինհաջ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Սուննա</w:t>
      </w:r>
    </w:p>
    <w:p w14:paraId="08E9778A" w14:textId="77777777" w:rsidR="007D5D35" w:rsidRPr="00DD5E93" w:rsidRDefault="007D5D35" w:rsidP="00542AC0">
      <w:pPr>
        <w:bidi w:val="0"/>
        <w:spacing w:after="0"/>
        <w:ind w:left="720"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Po Box. 24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Իսփուիչ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Սուֆֆոլք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46D2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IP3 8ED </w:t>
      </w:r>
      <w:r w:rsidR="00C46D21" w:rsidRPr="00DD5E93">
        <w:rPr>
          <w:rFonts w:ascii="Tahoma" w:eastAsia="Tahoma" w:hAnsi="Tahoma" w:cs="Tahoma"/>
          <w:sz w:val="24"/>
          <w:szCs w:val="24"/>
          <w:lang w:val="hy-AM"/>
        </w:rPr>
        <w:t>Միացյալ</w:t>
      </w:r>
      <w:r w:rsidR="00C46D21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46D21" w:rsidRPr="00DD5E93">
        <w:rPr>
          <w:rFonts w:ascii="Tahoma" w:eastAsia="Tahoma" w:hAnsi="Tahoma" w:cs="Tahoma"/>
          <w:sz w:val="24"/>
          <w:szCs w:val="24"/>
          <w:lang w:val="hy-AM"/>
        </w:rPr>
        <w:t>Թագավորություն</w:t>
      </w:r>
    </w:p>
    <w:p w14:paraId="7F9BAAFE" w14:textId="77777777" w:rsidR="00C46D21" w:rsidRPr="00DD5E93" w:rsidRDefault="00C46D21" w:rsidP="00542AC0">
      <w:pPr>
        <w:bidi w:val="0"/>
        <w:spacing w:after="0"/>
        <w:ind w:left="720"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Հեռ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Ֆաքս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44 (01473) 251578 </w:t>
      </w:r>
    </w:p>
    <w:p w14:paraId="11FBC584" w14:textId="77777777" w:rsidR="00C46D21" w:rsidRPr="00DD5E93" w:rsidRDefault="00C46D21" w:rsidP="00542AC0">
      <w:pPr>
        <w:bidi w:val="0"/>
        <w:spacing w:after="0"/>
        <w:ind w:left="720"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Հասցե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hyperlink r:id="rId62" w:history="1">
        <w:r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mail@jimas.org</w:t>
        </w:r>
      </w:hyperlink>
    </w:p>
    <w:p w14:paraId="02D51A85" w14:textId="77777777" w:rsidR="00C46D21" w:rsidRPr="00DD5E93" w:rsidRDefault="00C46D21" w:rsidP="0026643D">
      <w:pPr>
        <w:bidi w:val="0"/>
        <w:spacing w:after="0"/>
        <w:ind w:firstLine="709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4.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Սաուդյան</w:t>
      </w:r>
      <w:r w:rsidRPr="00DD5E93">
        <w:rPr>
          <w:rFonts w:asciiTheme="majorBidi" w:hAnsiTheme="majorBidi" w:cstheme="majorBidi"/>
          <w:b/>
          <w:bCs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b/>
          <w:bCs/>
          <w:sz w:val="24"/>
          <w:szCs w:val="24"/>
          <w:lang w:val="hy-AM"/>
        </w:rPr>
        <w:t>Արաբիա</w:t>
      </w:r>
    </w:p>
    <w:p w14:paraId="44671152" w14:textId="77777777" w:rsidR="00C46D21" w:rsidRPr="00DD5E93" w:rsidRDefault="00C46D21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Ալհարամեյն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Հիմնադրամ</w:t>
      </w:r>
    </w:p>
    <w:p w14:paraId="411048B0" w14:textId="77777777" w:rsidR="00C46D21" w:rsidRPr="00DD5E93" w:rsidRDefault="00C46D21" w:rsidP="00542AC0">
      <w:pPr>
        <w:bidi w:val="0"/>
        <w:spacing w:after="0"/>
        <w:ind w:left="720"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>PO Box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69606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Ռիյադ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11557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Սաուդյան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Արաբիա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28C166E0" w14:textId="77777777" w:rsidR="00C46D21" w:rsidRPr="00DD5E93" w:rsidRDefault="00C46D21" w:rsidP="00542AC0">
      <w:pPr>
        <w:bidi w:val="0"/>
        <w:spacing w:after="0"/>
        <w:ind w:left="720"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Հեռ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.(966-1) 465-2210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Ֆաքս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(966-1) 462-3306</w:t>
      </w:r>
    </w:p>
    <w:p w14:paraId="1E94582C" w14:textId="77777777" w:rsidR="00C46D21" w:rsidRPr="00DD5E93" w:rsidRDefault="00C46D21" w:rsidP="00542AC0">
      <w:pPr>
        <w:bidi w:val="0"/>
        <w:spacing w:after="0"/>
        <w:ind w:left="720"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Հասցե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hyperlink r:id="rId63" w:history="1">
        <w:r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haramain@alharamain.org</w:t>
        </w:r>
      </w:hyperlink>
    </w:p>
    <w:p w14:paraId="3C075DB0" w14:textId="77777777" w:rsidR="00C46D21" w:rsidRPr="00DD5E93" w:rsidRDefault="009559AC" w:rsidP="00542AC0">
      <w:pPr>
        <w:bidi w:val="0"/>
        <w:spacing w:after="0"/>
        <w:ind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Երիտասարդության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Համաշխարհային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Ժողով</w:t>
      </w:r>
    </w:p>
    <w:p w14:paraId="01A1EA47" w14:textId="77777777" w:rsidR="009559AC" w:rsidRPr="00DD5E93" w:rsidRDefault="009559AC" w:rsidP="00542AC0">
      <w:pPr>
        <w:bidi w:val="0"/>
        <w:spacing w:after="0"/>
        <w:ind w:left="720"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PO Box. 10845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Ռիյադ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41BD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11443 </w:t>
      </w:r>
      <w:r w:rsidR="00541BD7" w:rsidRPr="00DD5E93">
        <w:rPr>
          <w:rFonts w:ascii="Tahoma" w:eastAsia="Tahoma" w:hAnsi="Tahoma" w:cs="Tahoma"/>
          <w:sz w:val="24"/>
          <w:szCs w:val="24"/>
          <w:lang w:val="hy-AM"/>
        </w:rPr>
        <w:t>Սաուդյան</w:t>
      </w:r>
      <w:r w:rsidR="00541BD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41BD7" w:rsidRPr="00DD5E93">
        <w:rPr>
          <w:rFonts w:ascii="Tahoma" w:eastAsia="Tahoma" w:hAnsi="Tahoma" w:cs="Tahoma"/>
          <w:sz w:val="24"/>
          <w:szCs w:val="24"/>
          <w:lang w:val="hy-AM"/>
        </w:rPr>
        <w:t>Արաբիա</w:t>
      </w:r>
      <w:r w:rsidR="00541BD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3BA56841" w14:textId="77777777" w:rsidR="00541BD7" w:rsidRPr="00DD5E93" w:rsidRDefault="00541BD7" w:rsidP="00542AC0">
      <w:pPr>
        <w:bidi w:val="0"/>
        <w:spacing w:after="0"/>
        <w:ind w:left="720"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Հեռ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(966-1) 464-1669-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Ֆաքս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(966-1) 464-1710</w:t>
      </w:r>
    </w:p>
    <w:p w14:paraId="539D63E0" w14:textId="77777777" w:rsidR="00541BD7" w:rsidRPr="00DD5E93" w:rsidRDefault="00541BD7" w:rsidP="00542AC0">
      <w:pPr>
        <w:bidi w:val="0"/>
        <w:spacing w:after="0"/>
        <w:ind w:left="720"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հասցե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hyperlink r:id="rId64" w:history="1">
        <w:r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info@wamy.org</w:t>
        </w:r>
      </w:hyperlink>
    </w:p>
    <w:p w14:paraId="580D5AA5" w14:textId="77777777" w:rsidR="00541BD7" w:rsidRPr="00DD5E93" w:rsidRDefault="003B640A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41BD7" w:rsidRPr="00DD5E93">
        <w:rPr>
          <w:rFonts w:ascii="Tahoma" w:eastAsia="Tahoma" w:hAnsi="Tahoma" w:cs="Tahoma"/>
          <w:sz w:val="24"/>
          <w:szCs w:val="24"/>
          <w:lang w:val="hy-AM"/>
        </w:rPr>
        <w:t>Գրքի</w:t>
      </w:r>
      <w:r w:rsidR="00541BD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41BD7" w:rsidRPr="00DD5E93">
        <w:rPr>
          <w:rFonts w:ascii="Tahoma" w:eastAsia="Tahoma" w:hAnsi="Tahoma" w:cs="Tahoma"/>
          <w:sz w:val="24"/>
          <w:szCs w:val="24"/>
          <w:lang w:val="hy-AM"/>
        </w:rPr>
        <w:t>Մեկնաբանություններ</w:t>
      </w:r>
      <w:r w:rsidR="00306AFE" w:rsidRPr="00DD5E93">
        <w:rPr>
          <w:rFonts w:ascii="Tahoma" w:eastAsia="Tahoma" w:hAnsi="Tahoma" w:cs="Tahoma"/>
          <w:sz w:val="24"/>
          <w:szCs w:val="24"/>
          <w:lang w:val="hy-AM"/>
        </w:rPr>
        <w:t>ը</w:t>
      </w:r>
      <w:r w:rsidR="00541BD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41BD7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541BD7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541BD7" w:rsidRPr="00DD5E93">
        <w:rPr>
          <w:rFonts w:ascii="Tahoma" w:eastAsia="Tahoma" w:hAnsi="Tahoma" w:cs="Tahoma"/>
          <w:sz w:val="24"/>
          <w:szCs w:val="24"/>
          <w:lang w:val="hy-AM"/>
        </w:rPr>
        <w:t>առաջարկություններ</w:t>
      </w:r>
      <w:r w:rsidR="00306AFE" w:rsidRPr="00DD5E93">
        <w:rPr>
          <w:rFonts w:ascii="Tahoma" w:eastAsia="Tahoma" w:hAnsi="Tahoma" w:cs="Tahoma"/>
          <w:sz w:val="24"/>
          <w:szCs w:val="24"/>
          <w:lang w:val="hy-AM"/>
        </w:rPr>
        <w:t>ը</w:t>
      </w:r>
    </w:p>
    <w:p w14:paraId="135B56B8" w14:textId="77777777" w:rsidR="00541BD7" w:rsidRPr="00DD5E93" w:rsidRDefault="00541BD7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դուք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որևէ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առաջարկություն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մեկնաբանություն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կապված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գրքի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խնդրում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ուղղեք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դրանք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հեղինակին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Իբրահիմին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321A7E1A" w14:textId="77777777" w:rsidR="006A0CEC" w:rsidRPr="00DD5E93" w:rsidRDefault="00541BD7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հասցե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hyperlink r:id="rId65" w:history="1">
        <w:r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ib@i-g.org</w:t>
        </w:r>
      </w:hyperlink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Հեռ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.(966-1) 454-1065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Ֆաքս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(966-1) 453-6842 PO Box 21679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Ռիյադ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11485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Սաուդյան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Արաբիա</w:t>
      </w:r>
    </w:p>
    <w:p w14:paraId="3D647A32" w14:textId="77777777" w:rsidR="00541BD7" w:rsidRPr="00DD5E93" w:rsidRDefault="006A0CEC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Նույնպես</w:t>
      </w:r>
      <w:r w:rsidR="00306AFE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դուք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ցանկություն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ստանալ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լրացուցիչ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տեղեկություններ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մասին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եթե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դուք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ցանկություն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ունեք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գրքի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լրացուցիչ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կրկնօրինակների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դուք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կարող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դիմել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հեղինակին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52B0A655" w14:textId="77777777" w:rsidR="0026643D" w:rsidRPr="00DD5E93" w:rsidRDefault="0026643D" w:rsidP="0026643D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</w:p>
    <w:p w14:paraId="5DE9E05F" w14:textId="77777777" w:rsidR="00BC00DD" w:rsidRPr="00DD5E93" w:rsidRDefault="00BC00DD" w:rsidP="0026643D">
      <w:pPr>
        <w:bidi w:val="0"/>
        <w:spacing w:after="0"/>
        <w:jc w:val="center"/>
        <w:outlineLvl w:val="0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Ի</w:t>
      </w:r>
      <w:r w:rsidR="0026643D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սլամի</w:t>
      </w:r>
      <w:r w:rsidR="0026643D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26643D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հետագա</w:t>
      </w:r>
      <w:r w:rsidR="0026643D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26643D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ընթերցումը</w:t>
      </w:r>
    </w:p>
    <w:p w14:paraId="70518004" w14:textId="77777777" w:rsidR="0026643D" w:rsidRPr="00DD5E93" w:rsidRDefault="0026643D" w:rsidP="0026643D">
      <w:pPr>
        <w:bidi w:val="0"/>
        <w:spacing w:after="0"/>
        <w:ind w:firstLine="709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14:paraId="01A8FBB0" w14:textId="77777777" w:rsidR="003C36C9" w:rsidRPr="00DD5E93" w:rsidRDefault="003C36C9" w:rsidP="00542AC0">
      <w:pPr>
        <w:bidi w:val="0"/>
        <w:spacing w:after="0"/>
        <w:ind w:firstLine="709"/>
        <w:outlineLvl w:val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Ճշմարիտ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Կրոնը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Բիլալ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Ֆիլիփս</w:t>
      </w:r>
    </w:p>
    <w:p w14:paraId="4ACC4782" w14:textId="77777777" w:rsidR="003C36C9" w:rsidRPr="00DD5E93" w:rsidRDefault="00306AFE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>'</w:t>
      </w:r>
      <w:r w:rsidR="003C36C9" w:rsidRPr="00DD5E93">
        <w:rPr>
          <w:rFonts w:ascii="Tahoma" w:eastAsia="Tahoma" w:hAnsi="Tahoma" w:cs="Tahoma"/>
          <w:sz w:val="24"/>
          <w:szCs w:val="24"/>
          <w:lang w:val="hy-AM"/>
        </w:rPr>
        <w:t>Սա</w:t>
      </w:r>
      <w:r w:rsidR="003C36C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C36C9"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="003C36C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C36C9" w:rsidRPr="00DD5E93">
        <w:rPr>
          <w:rFonts w:ascii="Tahoma" w:eastAsia="Tahoma" w:hAnsi="Tahoma" w:cs="Tahoma"/>
          <w:sz w:val="24"/>
          <w:szCs w:val="24"/>
          <w:lang w:val="hy-AM"/>
        </w:rPr>
        <w:t>Ճշմարտությունը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' </w:t>
      </w:r>
      <w:r w:rsidR="003C36C9" w:rsidRPr="00DD5E93">
        <w:rPr>
          <w:rFonts w:ascii="Tahoma" w:eastAsia="Tahoma" w:hAnsi="Tahoma" w:cs="Tahoma"/>
          <w:sz w:val="24"/>
          <w:szCs w:val="24"/>
          <w:lang w:val="hy-AM"/>
        </w:rPr>
        <w:t>հրատարակիչ</w:t>
      </w:r>
      <w:r w:rsidR="003C36C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C36C9" w:rsidRPr="00DD5E93">
        <w:rPr>
          <w:rFonts w:ascii="Tahoma" w:eastAsia="Tahoma" w:hAnsi="Tahoma" w:cs="Tahoma"/>
          <w:sz w:val="24"/>
          <w:szCs w:val="24"/>
          <w:lang w:val="hy-AM"/>
        </w:rPr>
        <w:t>Ալհարամեյն</w:t>
      </w:r>
      <w:r w:rsidR="003C36C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C36C9" w:rsidRPr="00DD5E93">
        <w:rPr>
          <w:rFonts w:ascii="Tahoma" w:eastAsia="Tahoma" w:hAnsi="Tahoma" w:cs="Tahoma"/>
          <w:sz w:val="24"/>
          <w:szCs w:val="24"/>
          <w:lang w:val="hy-AM"/>
        </w:rPr>
        <w:t>Իսլամական</w:t>
      </w:r>
      <w:r w:rsidR="003C36C9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3C36C9" w:rsidRPr="00DD5E93">
        <w:rPr>
          <w:rFonts w:ascii="Tahoma" w:eastAsia="Tahoma" w:hAnsi="Tahoma" w:cs="Tahoma"/>
          <w:sz w:val="24"/>
          <w:szCs w:val="24"/>
          <w:lang w:val="hy-AM"/>
        </w:rPr>
        <w:t>Հիմնադրամ</w:t>
      </w:r>
    </w:p>
    <w:p w14:paraId="19E02564" w14:textId="77777777" w:rsidR="003C36C9" w:rsidRPr="00DD5E93" w:rsidRDefault="003C36C9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Ղուրանը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Ժամանակակից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Դոկտոր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Մորիս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Բութեյլ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խմբագիր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Դոկտոր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Ֆիլիփս</w:t>
      </w:r>
    </w:p>
    <w:p w14:paraId="47072021" w14:textId="77777777" w:rsidR="003C36C9" w:rsidRPr="00DD5E93" w:rsidRDefault="003C36C9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Ընկալելով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Աբդուլ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Ալլա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Մաուդուդի</w:t>
      </w:r>
    </w:p>
    <w:p w14:paraId="776871AB" w14:textId="77777777" w:rsidR="003C36C9" w:rsidRPr="00DD5E93" w:rsidRDefault="003C36C9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Կյանքը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բրոշյուր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Մահմեդական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Երիտասարդության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Համաշխարհային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Հիմնադրամ</w:t>
      </w:r>
    </w:p>
    <w:p w14:paraId="7CDDAB99" w14:textId="77777777" w:rsidR="003629C6" w:rsidRPr="00DD5E93" w:rsidRDefault="003629C6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lastRenderedPageBreak/>
        <w:t>Մահմեդականի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Հավատքը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-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Ութայմին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թարգմանիչ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Դոկտոր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Մանեհ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Ջոհանի</w:t>
      </w:r>
    </w:p>
    <w:p w14:paraId="5F0CFDCC" w14:textId="77777777" w:rsidR="003629C6" w:rsidRPr="00DD5E93" w:rsidRDefault="003629C6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Սուրբ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Իմաստային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Մեկնաբանությունը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անգլերեն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լեզվով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Դոկտոր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Մոըհամմեդ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Հիլալի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Դոկ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107166A2" w14:textId="77777777" w:rsidR="003629C6" w:rsidRPr="00DD5E93" w:rsidRDefault="003629C6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Գրքերի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կրկնօրինակների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բրոշյուրների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խնդրում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այցելել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hyperlink r:id="rId66" w:history="1">
        <w:r w:rsidRPr="00DD5E93">
          <w:rPr>
            <w:rStyle w:val="Hyperlink"/>
            <w:rFonts w:asciiTheme="majorBidi" w:hAnsiTheme="majorBidi" w:cstheme="majorBidi"/>
            <w:sz w:val="24"/>
            <w:szCs w:val="24"/>
            <w:lang w:val="hy-AM"/>
          </w:rPr>
          <w:t>www.islam0guide.com/books</w:t>
        </w:r>
      </w:hyperlink>
      <w:r w:rsidR="00FF66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դիմեք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վերոհիշյալ</w:t>
      </w:r>
      <w:r w:rsidR="006E766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որևէ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կազմակերպություններից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697B216D" w14:textId="77777777" w:rsidR="0026643D" w:rsidRPr="00DD5E93" w:rsidRDefault="0026643D" w:rsidP="0026643D">
      <w:pPr>
        <w:bidi w:val="0"/>
        <w:spacing w:after="0"/>
        <w:outlineLvl w:val="0"/>
        <w:rPr>
          <w:rFonts w:asciiTheme="majorBidi" w:hAnsiTheme="majorBidi" w:cstheme="majorBidi"/>
          <w:sz w:val="24"/>
          <w:szCs w:val="24"/>
          <w:lang w:val="hy-AM"/>
        </w:rPr>
      </w:pPr>
    </w:p>
    <w:p w14:paraId="33BE44DD" w14:textId="77777777" w:rsidR="0026643D" w:rsidRPr="00DD5E93" w:rsidRDefault="0026643D" w:rsidP="0026643D">
      <w:pPr>
        <w:bidi w:val="0"/>
        <w:spacing w:after="0"/>
        <w:outlineLvl w:val="0"/>
        <w:rPr>
          <w:rFonts w:asciiTheme="majorBidi" w:hAnsiTheme="majorBidi" w:cstheme="majorBidi"/>
          <w:sz w:val="24"/>
          <w:szCs w:val="24"/>
          <w:lang w:val="hy-AM"/>
        </w:rPr>
      </w:pPr>
    </w:p>
    <w:p w14:paraId="2564AC33" w14:textId="77777777" w:rsidR="0026643D" w:rsidRPr="00DD5E93" w:rsidRDefault="0026643D" w:rsidP="0026643D">
      <w:pPr>
        <w:bidi w:val="0"/>
        <w:spacing w:after="0"/>
        <w:outlineLvl w:val="0"/>
        <w:rPr>
          <w:rFonts w:asciiTheme="majorBidi" w:hAnsiTheme="majorBidi" w:cstheme="majorBidi"/>
          <w:sz w:val="24"/>
          <w:szCs w:val="24"/>
          <w:lang w:val="hy-AM"/>
        </w:rPr>
      </w:pPr>
    </w:p>
    <w:p w14:paraId="222EF92B" w14:textId="77777777" w:rsidR="00DD5E93" w:rsidRDefault="00DD5E93">
      <w:pPr>
        <w:bidi w:val="0"/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</w:pPr>
      <w:r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br w:type="page"/>
      </w:r>
    </w:p>
    <w:p w14:paraId="7F19BBE3" w14:textId="77777777" w:rsidR="0026643D" w:rsidRPr="00DD5E93" w:rsidRDefault="003629C6" w:rsidP="0026643D">
      <w:pPr>
        <w:bidi w:val="0"/>
        <w:spacing w:after="0"/>
        <w:jc w:val="center"/>
        <w:outlineLvl w:val="0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lastRenderedPageBreak/>
        <w:t>Ք</w:t>
      </w:r>
      <w:r w:rsidR="0026643D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աղվածք</w:t>
      </w:r>
    </w:p>
    <w:p w14:paraId="1949E86E" w14:textId="77777777" w:rsidR="0026643D" w:rsidRPr="00DD5E93" w:rsidRDefault="0026643D" w:rsidP="00542AC0">
      <w:pPr>
        <w:bidi w:val="0"/>
        <w:spacing w:after="0"/>
        <w:ind w:firstLine="709"/>
        <w:jc w:val="both"/>
        <w:rPr>
          <w:rFonts w:asciiTheme="majorBidi" w:eastAsia="Tahoma" w:hAnsiTheme="majorBidi" w:cstheme="majorBidi"/>
          <w:sz w:val="24"/>
          <w:szCs w:val="24"/>
          <w:lang w:val="hy-AM"/>
        </w:rPr>
      </w:pPr>
    </w:p>
    <w:p w14:paraId="43668C44" w14:textId="77777777" w:rsidR="007046EB" w:rsidRPr="00DD5E93" w:rsidRDefault="007046EB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Ահրենս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Դոնալդ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1988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Օդերևութաբանությունը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Այսօր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 3-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հրատարակությու</w:t>
      </w:r>
      <w:r w:rsidR="00FF66E4"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="00FF66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Սուրբ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Պողոս</w:t>
      </w:r>
      <w:r w:rsidR="00FF66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Արևմտյան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Հրատարակչական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Ընկերություն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501FF168" w14:textId="77777777" w:rsidR="007046EB" w:rsidRPr="00DD5E93" w:rsidRDefault="007046EB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Անդերսոն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Ռալֆ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այլոք</w:t>
      </w:r>
      <w:r w:rsidR="00FF66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1978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Արբանյակային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Պատկերների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կիրառությունը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Եղանակային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Վերլուծության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Կանխատեսության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Ժնև</w:t>
      </w:r>
      <w:r w:rsidR="00FF66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Համաշխարհային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Օդերևութաբանության</w:t>
      </w:r>
      <w:r w:rsidR="00FF66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Կազմակերպության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Ծառայությունը</w:t>
      </w:r>
    </w:p>
    <w:p w14:paraId="747D016A" w14:textId="77777777" w:rsidR="006C3AA7" w:rsidRPr="00DD5E93" w:rsidRDefault="006C3AA7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Անթես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Ռիչարդ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Ջոն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Քահիր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;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Ալիսթեյր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Ֆրեզեր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Պանովսկի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1981,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Մթնոլորտը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3-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Կոլոմբիա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Չարլզ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Մերիլ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Հրատարակչական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Ընկերություն</w:t>
      </w:r>
    </w:p>
    <w:p w14:paraId="7AAC2927" w14:textId="77777777" w:rsidR="006C3AA7" w:rsidRPr="00DD5E93" w:rsidRDefault="006C3AA7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Բարքեր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Քեննեթ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մյուսները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1985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Միջազգային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Ուսումնական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Աստվածա</w:t>
      </w:r>
      <w:r w:rsidR="00FF66E4" w:rsidRPr="00DD5E93">
        <w:rPr>
          <w:rFonts w:ascii="Tahoma" w:eastAsia="Tahoma" w:hAnsi="Tahoma" w:cs="Tahoma"/>
          <w:sz w:val="24"/>
          <w:szCs w:val="24"/>
          <w:lang w:val="hy-AM"/>
        </w:rPr>
        <w:t>շ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ունչ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Միջազգային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Տարբերակ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="00C5651D" w:rsidRPr="00DD5E93">
        <w:rPr>
          <w:rFonts w:ascii="Tahoma" w:eastAsia="Tahoma" w:hAnsi="Tahoma" w:cs="Tahoma"/>
          <w:sz w:val="24"/>
          <w:szCs w:val="24"/>
          <w:lang w:val="hy-AM"/>
        </w:rPr>
        <w:t>Գրանդ</w:t>
      </w:r>
      <w:r w:rsidR="00C5651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5651D" w:rsidRPr="00DD5E93">
        <w:rPr>
          <w:rFonts w:ascii="Tahoma" w:eastAsia="Tahoma" w:hAnsi="Tahoma" w:cs="Tahoma"/>
          <w:sz w:val="24"/>
          <w:szCs w:val="24"/>
          <w:lang w:val="hy-AM"/>
        </w:rPr>
        <w:t>Ռափիդս</w:t>
      </w:r>
      <w:r w:rsidR="00C5651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C5651D" w:rsidRPr="00DD5E93">
        <w:rPr>
          <w:rFonts w:ascii="Tahoma" w:eastAsia="Tahoma" w:hAnsi="Tahoma" w:cs="Tahoma"/>
          <w:sz w:val="24"/>
          <w:szCs w:val="24"/>
          <w:lang w:val="hy-AM"/>
        </w:rPr>
        <w:t>Միչիգան</w:t>
      </w:r>
      <w:r w:rsidR="00C5651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="00C5651D" w:rsidRPr="00DD5E93">
        <w:rPr>
          <w:rFonts w:ascii="Tahoma" w:eastAsia="Tahoma" w:hAnsi="Tahoma" w:cs="Tahoma"/>
          <w:sz w:val="24"/>
          <w:szCs w:val="24"/>
          <w:lang w:val="hy-AM"/>
        </w:rPr>
        <w:t>Զոնդերվանի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C5651D" w:rsidRPr="00DD5E93">
        <w:rPr>
          <w:rFonts w:ascii="Tahoma" w:eastAsia="Tahoma" w:hAnsi="Tahoma" w:cs="Tahoma"/>
          <w:sz w:val="24"/>
          <w:szCs w:val="24"/>
          <w:lang w:val="hy-AM"/>
        </w:rPr>
        <w:t>Հրատարակչատուն</w:t>
      </w:r>
    </w:p>
    <w:p w14:paraId="39B3C1DE" w14:textId="77777777" w:rsidR="006E7666" w:rsidRPr="00DD5E93" w:rsidRDefault="00C5651D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Բոդին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Սվանթե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1978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Եղանակը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Կլիման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Փուլ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Դորիսթ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Բլանդֆորդ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Պրեսս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40212F80" w14:textId="77777777" w:rsidR="00C5651D" w:rsidRPr="00DD5E93" w:rsidRDefault="00C5651D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Քայլեուքս</w:t>
      </w:r>
      <w:r w:rsidR="00FF66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Անդրե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1968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Անատոմիան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Լոնդոն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Համաշխարհային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Համալսարանական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Գրադարան</w:t>
      </w:r>
    </w:p>
    <w:p w14:paraId="542810C6" w14:textId="77777777" w:rsidR="00C5651D" w:rsidRPr="00DD5E93" w:rsidRDefault="00C5651D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Քուփեր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Հեթեր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Նիգել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Հենբեսթ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 1995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Տարածաշրջանի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Ատլաս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Լոնդոն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Դորլինգ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Քինդերսլեք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Ընկերություն</w:t>
      </w:r>
    </w:p>
    <w:p w14:paraId="20185C84" w14:textId="77777777" w:rsidR="00C5651D" w:rsidRPr="00DD5E93" w:rsidRDefault="00C5651D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Դեյվիս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Ռիչարդ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կրտսեր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1972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Օվկիանոսագիտության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Սկզբունքները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Դոն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Միլս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Օնտարիո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Ադդիսոն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Ուեսլեյ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Հրատարակչական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Ընկերություն</w:t>
      </w:r>
    </w:p>
    <w:p w14:paraId="61A1EC99" w14:textId="77777777" w:rsidR="00E42C60" w:rsidRPr="00DD5E93" w:rsidRDefault="00E42C60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Դուգլաս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Մերիլ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Թեննի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1989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Միջազգային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Տարբերակ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Աստվածաշնչի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հակիրճ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բառարան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Գրանդ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Ռափիդս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Միչիգան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Զոնդերվան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Հրատարակչատուն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1BFE8FB6" w14:textId="77777777" w:rsidR="00E42C60" w:rsidRPr="00DD5E93" w:rsidRDefault="00E42C60" w:rsidP="0026643D">
      <w:pPr>
        <w:pStyle w:val="ListParagraph"/>
        <w:numPr>
          <w:ilvl w:val="0"/>
          <w:numId w:val="24"/>
        </w:numPr>
        <w:bidi w:val="0"/>
        <w:spacing w:after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Էլդեր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Դեննի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Ջոն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Թերնեթթա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1991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Օվկիանոսները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Լոնդոն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Միտչել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Բիզլի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Հրատարակիչներ</w:t>
      </w:r>
    </w:p>
    <w:p w14:paraId="0FDC02B3" w14:textId="77777777" w:rsidR="00E42C60" w:rsidRPr="00DD5E93" w:rsidRDefault="00E42C60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Ֆեմիգեթի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Ռոբերտ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1996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Համաշխարհային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Օրացույց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Փաստերի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Գիրք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1996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Մահուահ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Նյու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Ջերսի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Համաշխարհային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Օրացուցային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Գիրք</w:t>
      </w:r>
    </w:p>
    <w:p w14:paraId="06604EBE" w14:textId="77777777" w:rsidR="00E42C60" w:rsidRPr="00DD5E93" w:rsidRDefault="00E42C60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Գրոսս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Գրանթ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1993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Օվկիանոսագիտություն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Տեսակետը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6-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էնգելվուդ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Քլիֆֆս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Փրենթիս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Հոլլ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37B98DF7" w14:textId="77777777" w:rsidR="00E42C60" w:rsidRPr="00DD5E93" w:rsidRDefault="00E42C60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Հիքման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Քլեվլենդ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մյուսները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1979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Կենդանաբանության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Ամբողջական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Սկզբունքները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6-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հրատարակչություն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Սուրբ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Լյուիս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Մոսբի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Ընկերություն</w:t>
      </w:r>
    </w:p>
    <w:p w14:paraId="64880662" w14:textId="77777777" w:rsidR="00E42C60" w:rsidRPr="00DD5E93" w:rsidRDefault="00E42C60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Հիլալի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; 1994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Սուրբ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իմաստային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թարգմանությունը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անգլերեն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լեզվով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4-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րդ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վերանայված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տարբերակ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Ռիյադ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Մաքթաբա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–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Սալամ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;</w:t>
      </w:r>
    </w:p>
    <w:p w14:paraId="5169CCA5" w14:textId="77777777" w:rsidR="00F8273E" w:rsidRPr="00DD5E93" w:rsidRDefault="00F8273E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Սուրբ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Աստվածաշունչ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ներառում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Կտակարանները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Վերանայված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Տիպական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Տարբերակ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1971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Նյու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Յորք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Ուլիյամ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Քոլինս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Որդիներ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</w:p>
    <w:p w14:paraId="62DCB71F" w14:textId="77777777" w:rsidR="00F8273E" w:rsidRPr="00DD5E93" w:rsidRDefault="00F8273E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Իբն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Աբդուլ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Մելիք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Սիրահ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Նաբաուիյյահ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Բեյրութ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Մարիֆահ</w:t>
      </w:r>
    </w:p>
    <w:p w14:paraId="486A10A7" w14:textId="77777777" w:rsidR="00F8273E" w:rsidRPr="00DD5E93" w:rsidRDefault="00F8273E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lastRenderedPageBreak/>
        <w:t>Իսլամական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D10B5" w:rsidRPr="00DD5E93">
        <w:rPr>
          <w:rFonts w:ascii="Tahoma" w:eastAsia="Tahoma" w:hAnsi="Tahoma" w:cs="Tahoma"/>
          <w:sz w:val="24"/>
          <w:szCs w:val="24"/>
          <w:lang w:val="hy-AM"/>
        </w:rPr>
        <w:t>Գործե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D10B5" w:rsidRPr="00DD5E93">
        <w:rPr>
          <w:rFonts w:ascii="Tahoma" w:eastAsia="Tahoma" w:hAnsi="Tahoma" w:cs="Tahoma"/>
          <w:sz w:val="24"/>
          <w:szCs w:val="24"/>
          <w:lang w:val="hy-AM"/>
        </w:rPr>
        <w:t>Վարչություն</w:t>
      </w:r>
      <w:r w:rsidR="008D10B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8D10B5" w:rsidRPr="00DD5E93">
        <w:rPr>
          <w:rFonts w:ascii="Tahoma" w:eastAsia="Tahoma" w:hAnsi="Tahoma" w:cs="Tahoma"/>
          <w:sz w:val="24"/>
          <w:szCs w:val="24"/>
          <w:lang w:val="hy-AM"/>
        </w:rPr>
        <w:t>Սաուդյան</w:t>
      </w:r>
      <w:r w:rsidR="008D10B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D10B5" w:rsidRPr="00DD5E93">
        <w:rPr>
          <w:rFonts w:ascii="Tahoma" w:eastAsia="Tahoma" w:hAnsi="Tahoma" w:cs="Tahoma"/>
          <w:sz w:val="24"/>
          <w:szCs w:val="24"/>
          <w:lang w:val="hy-AM"/>
        </w:rPr>
        <w:t>Արաբիայի</w:t>
      </w:r>
      <w:r w:rsidR="008D10B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D10B5" w:rsidRPr="00DD5E93">
        <w:rPr>
          <w:rFonts w:ascii="Tahoma" w:eastAsia="Tahoma" w:hAnsi="Tahoma" w:cs="Tahoma"/>
          <w:sz w:val="24"/>
          <w:szCs w:val="24"/>
          <w:lang w:val="hy-AM"/>
        </w:rPr>
        <w:t>Դեսպանատուն</w:t>
      </w:r>
      <w:r w:rsidR="008D10B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8D10B5" w:rsidRPr="00DD5E93">
        <w:rPr>
          <w:rFonts w:ascii="Tahoma" w:eastAsia="Tahoma" w:hAnsi="Tahoma" w:cs="Tahoma"/>
          <w:sz w:val="24"/>
          <w:szCs w:val="24"/>
          <w:lang w:val="hy-AM"/>
        </w:rPr>
        <w:t>Վաշինգտոն</w:t>
      </w:r>
      <w:r w:rsidR="008D10B5" w:rsidRPr="00DD5E93">
        <w:rPr>
          <w:rFonts w:asciiTheme="majorBidi" w:hAnsiTheme="majorBidi" w:cstheme="majorBidi"/>
          <w:sz w:val="24"/>
          <w:szCs w:val="24"/>
          <w:lang w:val="hy-AM"/>
        </w:rPr>
        <w:t>, 1989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D10B5" w:rsidRPr="00DD5E93">
        <w:rPr>
          <w:rFonts w:ascii="Tahoma" w:eastAsia="Tahoma" w:hAnsi="Tahoma" w:cs="Tahoma"/>
          <w:sz w:val="24"/>
          <w:szCs w:val="24"/>
          <w:lang w:val="hy-AM"/>
        </w:rPr>
        <w:t>Ընկալել</w:t>
      </w:r>
      <w:r w:rsidR="008D10B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D10B5" w:rsidRPr="00DD5E93">
        <w:rPr>
          <w:rFonts w:ascii="Tahoma" w:eastAsia="Tahoma" w:hAnsi="Tahoma" w:cs="Tahoma"/>
          <w:sz w:val="24"/>
          <w:szCs w:val="24"/>
          <w:lang w:val="hy-AM"/>
        </w:rPr>
        <w:t>Իսլամը</w:t>
      </w:r>
      <w:r w:rsidR="008D10B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D10B5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8D10B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D10B5" w:rsidRPr="00DD5E93">
        <w:rPr>
          <w:rFonts w:ascii="Tahoma" w:eastAsia="Tahoma" w:hAnsi="Tahoma" w:cs="Tahoma"/>
          <w:sz w:val="24"/>
          <w:szCs w:val="24"/>
          <w:lang w:val="hy-AM"/>
        </w:rPr>
        <w:t>Մահմեդականներին</w:t>
      </w:r>
      <w:r w:rsidR="008D10B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="008D10B5" w:rsidRPr="00DD5E93">
        <w:rPr>
          <w:rFonts w:ascii="Tahoma" w:eastAsia="Tahoma" w:hAnsi="Tahoma" w:cs="Tahoma"/>
          <w:sz w:val="24"/>
          <w:szCs w:val="24"/>
          <w:lang w:val="hy-AM"/>
        </w:rPr>
        <w:t>Վաշինգտոն</w:t>
      </w:r>
      <w:r w:rsidR="008D10B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="008D10B5" w:rsidRPr="00DD5E93">
        <w:rPr>
          <w:rFonts w:ascii="Tahoma" w:eastAsia="Tahoma" w:hAnsi="Tahoma" w:cs="Tahoma"/>
          <w:sz w:val="24"/>
          <w:szCs w:val="24"/>
          <w:lang w:val="hy-AM"/>
        </w:rPr>
        <w:t>Իսլամական</w:t>
      </w:r>
      <w:r w:rsidR="008D10B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D10B5" w:rsidRPr="00DD5E93">
        <w:rPr>
          <w:rFonts w:ascii="Tahoma" w:eastAsia="Tahoma" w:hAnsi="Tahoma" w:cs="Tahoma"/>
          <w:sz w:val="24"/>
          <w:szCs w:val="24"/>
          <w:lang w:val="hy-AM"/>
        </w:rPr>
        <w:t>Գործերի</w:t>
      </w:r>
      <w:r w:rsidR="008D10B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D10B5" w:rsidRPr="00DD5E93">
        <w:rPr>
          <w:rFonts w:ascii="Tahoma" w:eastAsia="Tahoma" w:hAnsi="Tahoma" w:cs="Tahoma"/>
          <w:sz w:val="24"/>
          <w:szCs w:val="24"/>
          <w:lang w:val="hy-AM"/>
        </w:rPr>
        <w:t>Վարչություն</w:t>
      </w:r>
      <w:r w:rsidR="008D10B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="008D10B5" w:rsidRPr="00DD5E93">
        <w:rPr>
          <w:rFonts w:ascii="Tahoma" w:eastAsia="Tahoma" w:hAnsi="Tahoma" w:cs="Tahoma"/>
          <w:sz w:val="24"/>
          <w:szCs w:val="24"/>
          <w:lang w:val="hy-AM"/>
        </w:rPr>
        <w:t>Սաուդյան</w:t>
      </w:r>
      <w:r w:rsidR="008D10B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D10B5" w:rsidRPr="00DD5E93">
        <w:rPr>
          <w:rFonts w:ascii="Tahoma" w:eastAsia="Tahoma" w:hAnsi="Tahoma" w:cs="Tahoma"/>
          <w:sz w:val="24"/>
          <w:szCs w:val="24"/>
          <w:lang w:val="hy-AM"/>
        </w:rPr>
        <w:t>Արաբիայի</w:t>
      </w:r>
      <w:r w:rsidR="008D10B5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8D10B5" w:rsidRPr="00DD5E93">
        <w:rPr>
          <w:rFonts w:ascii="Tahoma" w:eastAsia="Tahoma" w:hAnsi="Tahoma" w:cs="Tahoma"/>
          <w:sz w:val="24"/>
          <w:szCs w:val="24"/>
          <w:lang w:val="hy-AM"/>
        </w:rPr>
        <w:t>Դեսպանատուն</w:t>
      </w:r>
    </w:p>
    <w:p w14:paraId="280DC231" w14:textId="77777777" w:rsidR="008D10B5" w:rsidRPr="00DD5E93" w:rsidRDefault="008D10B5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Քուենեն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.1960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Ծովային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Երկրաբանություն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Նյու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Յորք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Ջոն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Ուիլի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Որդիներ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</w:p>
    <w:p w14:paraId="32DF9E61" w14:textId="77777777" w:rsidR="008D10B5" w:rsidRPr="00DD5E93" w:rsidRDefault="008D10B5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Լիսոն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Լիսոն</w:t>
      </w:r>
      <w:r w:rsidR="00FF66E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1981: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Հիսթոլոգիա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4-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Ֆիլադելֆիա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Սաունդերս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47CBBB24" w14:textId="77777777" w:rsidR="008D10B5" w:rsidRPr="00DD5E93" w:rsidRDefault="008D10B5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Լուդլամ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1980: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Ամպերը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Փոթորիկները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Լոնդոն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Փենսիլվանիայի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Պետական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Համալսարանի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Մամուլ</w:t>
      </w:r>
    </w:p>
    <w:p w14:paraId="6DD72DFD" w14:textId="77777777" w:rsidR="008D10B5" w:rsidRPr="00DD5E93" w:rsidRDefault="008D10B5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Մաքքի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Ահմեդ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մյուսները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1993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իիջազ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Քուրան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Քարիիմ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Ուասֆ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Անուաա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Ռիյադ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Սոհոբ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Մաթար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Մեքքա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սուննայի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Նշանների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Կոմիտե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730C41E9" w14:textId="77777777" w:rsidR="008D10B5" w:rsidRPr="00DD5E93" w:rsidRDefault="008D10B5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Միլլեր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Ալբերտ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Ջեք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Թոմսոն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1975: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Օդերևութաբանության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Տարրերը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2-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Կոլումբիա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Չարլզ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Մերրիլ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Հրատարակչական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Ընկերություն</w:t>
      </w:r>
    </w:p>
    <w:p w14:paraId="3849835A" w14:textId="77777777" w:rsidR="008D10B5" w:rsidRPr="00DD5E93" w:rsidRDefault="008D10B5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Մուր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Քեյթ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Մարշալ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Ջոնսոն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;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Փերսուադ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;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Ջերալդ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Գորինգեր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;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Աբդուլ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Մեջիդ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Զինդանի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Մուսթաֆա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Ահմեդ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1992: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Սուննայի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զետեղված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մարդկային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զարգացումը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Մեքքա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="00A755A4"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="00A755A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755A4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A755A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755A4" w:rsidRPr="00DD5E93">
        <w:rPr>
          <w:rFonts w:ascii="Tahoma" w:eastAsia="Tahoma" w:hAnsi="Tahoma" w:cs="Tahoma"/>
          <w:sz w:val="24"/>
          <w:szCs w:val="24"/>
          <w:lang w:val="hy-AM"/>
        </w:rPr>
        <w:t>Սուննայի</w:t>
      </w:r>
      <w:r w:rsidR="00A755A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755A4" w:rsidRPr="00DD5E93">
        <w:rPr>
          <w:rFonts w:ascii="Tahoma" w:eastAsia="Tahoma" w:hAnsi="Tahoma" w:cs="Tahoma"/>
          <w:sz w:val="24"/>
          <w:szCs w:val="24"/>
          <w:lang w:val="hy-AM"/>
        </w:rPr>
        <w:t>գիտական</w:t>
      </w:r>
      <w:r w:rsidR="00A755A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755A4" w:rsidRPr="00DD5E93">
        <w:rPr>
          <w:rFonts w:ascii="Tahoma" w:eastAsia="Tahoma" w:hAnsi="Tahoma" w:cs="Tahoma"/>
          <w:sz w:val="24"/>
          <w:szCs w:val="24"/>
          <w:lang w:val="hy-AM"/>
        </w:rPr>
        <w:t>նշանների</w:t>
      </w:r>
      <w:r w:rsidR="00A755A4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A755A4" w:rsidRPr="00DD5E93">
        <w:rPr>
          <w:rFonts w:ascii="Tahoma" w:eastAsia="Tahoma" w:hAnsi="Tahoma" w:cs="Tahoma"/>
          <w:sz w:val="24"/>
          <w:szCs w:val="24"/>
          <w:lang w:val="hy-AM"/>
        </w:rPr>
        <w:t>կոմիտե</w:t>
      </w:r>
    </w:p>
    <w:p w14:paraId="7740E956" w14:textId="77777777" w:rsidR="00A755A4" w:rsidRPr="00DD5E93" w:rsidRDefault="00A755A4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Մուր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Քեյթ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Զինդանի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մյուսները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1987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Էջազ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ֆիի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Նասիյահ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(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Հրաշքները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առջև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)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Մեքքա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սուննայի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նշանների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Հանձնաժողով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</w:p>
    <w:p w14:paraId="104479B0" w14:textId="77777777" w:rsidR="00A755A4" w:rsidRPr="00DD5E93" w:rsidRDefault="00A755A4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Մուր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Քեյթ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173D3C" w:rsidRPr="00DD5E93">
        <w:rPr>
          <w:rFonts w:ascii="Tahoma" w:eastAsia="Tahoma" w:hAnsi="Tahoma" w:cs="Tahoma"/>
          <w:sz w:val="24"/>
          <w:szCs w:val="24"/>
          <w:lang w:val="hy-AM"/>
        </w:rPr>
        <w:t>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.1983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Զարգացող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Գիտականորեն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Ուսումնասիրված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Սաղմաբանությունը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լրացումներով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, 3-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Ջեդդահ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Քիբլահ</w:t>
      </w:r>
    </w:p>
    <w:p w14:paraId="2DFD08B7" w14:textId="77777777" w:rsidR="00A755A4" w:rsidRPr="00DD5E93" w:rsidRDefault="00A755A4" w:rsidP="0026643D">
      <w:pPr>
        <w:pStyle w:val="ListParagraph"/>
        <w:numPr>
          <w:ilvl w:val="0"/>
          <w:numId w:val="24"/>
        </w:numPr>
        <w:bidi w:val="0"/>
        <w:spacing w:after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Մուր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Քեյթ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Փերսուադ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1993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Զարգացող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Գիտականորեն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Ուսումնասիրված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Սաղմաբանությունը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5-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Ֆիլադելֆիա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Սաունդերս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Ընկերություն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5F441BA9" w14:textId="77777777" w:rsidR="00286524" w:rsidRPr="00DD5E93" w:rsidRDefault="00286524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Էլ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Նագգար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Զ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1991: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Լեռների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երկրաբանական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ուսմունքը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Հերնդոն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Իսլամական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Մտքի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Միջազգային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Հաստատություն</w:t>
      </w:r>
    </w:p>
    <w:p w14:paraId="52E611AA" w14:textId="77777777" w:rsidR="00286524" w:rsidRPr="00DD5E93" w:rsidRDefault="00286524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Նյուֆելդ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1994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Վեբսթերի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Աշխարհի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Բառարան</w:t>
      </w:r>
      <w:r w:rsidR="00173D3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3-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քոլեջի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Նյու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Յորք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Փրենթինս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Հոլ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5F40767B" w14:textId="77777777" w:rsidR="00286524" w:rsidRPr="00DD5E93" w:rsidRDefault="00286524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Բրիտանիկա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Հանրագիտարան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1981, 15-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Չիկագո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Բրիտանիկա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Հանրագիտարան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470E30B6" w14:textId="77777777" w:rsidR="00286524" w:rsidRPr="00DD5E93" w:rsidRDefault="00286524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Նոբաք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Չարլզ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Սթրոմինգեր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Դիմարեսթ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1991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Մարդկային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Նյարդերի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Համակարգը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173D3C" w:rsidRPr="00DD5E93">
        <w:rPr>
          <w:rFonts w:ascii="Tahoma" w:eastAsia="Tahoma" w:hAnsi="Tahoma" w:cs="Tahoma"/>
          <w:sz w:val="24"/>
          <w:szCs w:val="24"/>
          <w:lang w:val="hy-AM"/>
        </w:rPr>
        <w:t>Ներած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4-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րդ</w:t>
      </w:r>
      <w:r w:rsidR="00173D3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Ֆիլադելֆիա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Լիա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Ֆեբիգեր</w:t>
      </w:r>
    </w:p>
    <w:p w14:paraId="066FA2C4" w14:textId="77777777" w:rsidR="00286524" w:rsidRPr="00DD5E93" w:rsidRDefault="00286524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Օսթրոգորսկի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Ջորջ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1969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Բյուզանդական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Պետության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Պատմությունը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Թրգմանվել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Գերմաներենից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Ջոան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Հուսի</w:t>
      </w:r>
      <w:r w:rsidR="00173D3C" w:rsidRPr="00DD5E93">
        <w:rPr>
          <w:rFonts w:asciiTheme="majorBidi" w:hAnsiTheme="majorBidi" w:cstheme="majorBidi"/>
          <w:sz w:val="24"/>
          <w:szCs w:val="24"/>
          <w:lang w:val="hy-AM"/>
        </w:rPr>
        <w:t>: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Վերանայված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Նյու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Բրունսվիք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Ռութգերի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Համալսարանական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Մամուլ</w:t>
      </w:r>
    </w:p>
    <w:p w14:paraId="03C3FB38" w14:textId="77777777" w:rsidR="00286524" w:rsidRPr="00DD5E93" w:rsidRDefault="00286524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lastRenderedPageBreak/>
        <w:t>Փրեսս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Ֆրանկ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Ռայմունդ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Սիվեր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1982: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Երկիրը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, 3-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Ֆրանցիսկո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Ֆրիման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</w:p>
    <w:p w14:paraId="108947CC" w14:textId="77777777" w:rsidR="00286524" w:rsidRPr="00DD5E93" w:rsidRDefault="00286524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Ռոսս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մյուսները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1963: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Արիստոտելի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Աշխատանքները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որոնք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թարգմանվել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անգլերեն</w:t>
      </w:r>
      <w:r w:rsidR="00173D3C"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Օդերևութաբանություն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հատոր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3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Լոնդոն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Օքսֆորդ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Համալսարանական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Մամուլ</w:t>
      </w:r>
    </w:p>
    <w:p w14:paraId="7D941647" w14:textId="77777777" w:rsidR="00286524" w:rsidRPr="00DD5E93" w:rsidRDefault="00286524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Սքորեր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Ռիչարդ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Հարրի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Ուեքսլեր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1963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Ամպերի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Գունավոր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Ուղեցույց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Ռոբերտ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Մաքսվել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35279256" w14:textId="77777777" w:rsidR="00286524" w:rsidRPr="00DD5E93" w:rsidRDefault="00286524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Սիիդզ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Մայքլ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1981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Հորիզոնները</w:t>
      </w:r>
      <w:r w:rsidR="00173D3C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Տիեզերքի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Ուսումնասիրությունը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Բելմոնթ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Ուոդսուրթի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Հրատարակչական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Ընկերություն</w:t>
      </w:r>
    </w:p>
    <w:p w14:paraId="4A25C07D" w14:textId="77777777" w:rsidR="00286524" w:rsidRPr="00DD5E93" w:rsidRDefault="00286524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Սիիլեյ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Ռոդ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Ռ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;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Թրենթ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Սթեվենս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Ֆիլիփս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Թայթ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1996: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Անատոմիայի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Հիմունքները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Հոգեբանություն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2-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հրատարակություն</w:t>
      </w:r>
      <w:r w:rsidR="00FD6ACD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Սուրբ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Լյուիս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Մոսբի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Տարեգիրք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</w:p>
    <w:p w14:paraId="25564DAF" w14:textId="77777777" w:rsidR="00286524" w:rsidRPr="00DD5E93" w:rsidRDefault="00286524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Սիքս</w:t>
      </w:r>
      <w:r w:rsidR="00FD6ACD" w:rsidRPr="00DD5E93">
        <w:rPr>
          <w:rFonts w:asciiTheme="majorBidi" w:hAnsiTheme="majorBidi" w:cstheme="majorBidi"/>
          <w:sz w:val="24"/>
          <w:szCs w:val="24"/>
          <w:lang w:val="hy-AM"/>
        </w:rPr>
        <w:t>,</w:t>
      </w:r>
      <w:r w:rsidR="006D63D6" w:rsidRPr="00DD5E93">
        <w:rPr>
          <w:rFonts w:ascii="Tahoma" w:eastAsia="Tahoma" w:hAnsi="Tahoma" w:cs="Tahoma"/>
          <w:sz w:val="24"/>
          <w:szCs w:val="24"/>
          <w:lang w:val="hy-AM"/>
        </w:rPr>
        <w:t>Փերսի</w:t>
      </w:r>
      <w:r w:rsidR="006D63D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1963: </w:t>
      </w:r>
      <w:r w:rsidR="006D63D6" w:rsidRPr="00DD5E93">
        <w:rPr>
          <w:rFonts w:ascii="Tahoma" w:eastAsia="Tahoma" w:hAnsi="Tahoma" w:cs="Tahoma"/>
          <w:sz w:val="24"/>
          <w:szCs w:val="24"/>
          <w:lang w:val="hy-AM"/>
        </w:rPr>
        <w:t>Պարսկաստանի</w:t>
      </w:r>
      <w:r w:rsidR="006D63D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D63D6" w:rsidRPr="00DD5E93">
        <w:rPr>
          <w:rFonts w:ascii="Tahoma" w:eastAsia="Tahoma" w:hAnsi="Tahoma" w:cs="Tahoma"/>
          <w:sz w:val="24"/>
          <w:szCs w:val="24"/>
          <w:lang w:val="hy-AM"/>
        </w:rPr>
        <w:t>Պատմությունը</w:t>
      </w:r>
      <w:r w:rsidR="006D63D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3-</w:t>
      </w:r>
      <w:r w:rsidR="006D63D6" w:rsidRPr="00DD5E93">
        <w:rPr>
          <w:rFonts w:ascii="Tahoma" w:eastAsia="Tahoma" w:hAnsi="Tahoma" w:cs="Tahoma"/>
          <w:sz w:val="24"/>
          <w:szCs w:val="24"/>
          <w:lang w:val="hy-AM"/>
        </w:rPr>
        <w:t>րդ</w:t>
      </w:r>
      <w:r w:rsidR="006D63D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D63D6" w:rsidRPr="00DD5E93">
        <w:rPr>
          <w:rFonts w:ascii="Tahoma" w:eastAsia="Tahoma" w:hAnsi="Tahoma" w:cs="Tahoma"/>
          <w:sz w:val="24"/>
          <w:szCs w:val="24"/>
          <w:lang w:val="hy-AM"/>
        </w:rPr>
        <w:t>հրատարակություն</w:t>
      </w:r>
      <w:r w:rsidR="006D63D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="006D63D6" w:rsidRPr="00DD5E93">
        <w:rPr>
          <w:rFonts w:ascii="Tahoma" w:eastAsia="Tahoma" w:hAnsi="Tahoma" w:cs="Tahoma"/>
          <w:sz w:val="24"/>
          <w:szCs w:val="24"/>
          <w:lang w:val="hy-AM"/>
        </w:rPr>
        <w:t>Լոնդոն</w:t>
      </w:r>
      <w:r w:rsidR="006D63D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="006D63D6" w:rsidRPr="00DD5E93">
        <w:rPr>
          <w:rFonts w:ascii="Tahoma" w:eastAsia="Tahoma" w:hAnsi="Tahoma" w:cs="Tahoma"/>
          <w:sz w:val="24"/>
          <w:szCs w:val="24"/>
          <w:lang w:val="hy-AM"/>
        </w:rPr>
        <w:t>Մաքմիալն</w:t>
      </w:r>
      <w:r w:rsidR="006D63D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D63D6"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="006D63D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D63D6" w:rsidRPr="00DD5E93">
        <w:rPr>
          <w:rFonts w:ascii="Tahoma" w:eastAsia="Tahoma" w:hAnsi="Tahoma" w:cs="Tahoma"/>
          <w:sz w:val="24"/>
          <w:szCs w:val="24"/>
          <w:lang w:val="hy-AM"/>
        </w:rPr>
        <w:t>Ընկ</w:t>
      </w:r>
      <w:r w:rsidR="006D63D6"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</w:p>
    <w:p w14:paraId="7AEEF6FB" w14:textId="77777777" w:rsidR="006D63D6" w:rsidRPr="00DD5E93" w:rsidRDefault="006D63D6" w:rsidP="0026643D">
      <w:pPr>
        <w:pStyle w:val="ListParagraph"/>
        <w:numPr>
          <w:ilvl w:val="0"/>
          <w:numId w:val="24"/>
        </w:numPr>
        <w:bidi w:val="0"/>
        <w:spacing w:after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Թարբուք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Էդվարդ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Ջ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Ֆրեդերիկ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Լութգենս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: 1982.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Երկրագիտություն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, 3-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Կոլոմբիա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Չարլզ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Մերիլ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Հրատարակչատուն</w:t>
      </w:r>
    </w:p>
    <w:p w14:paraId="3C85F52B" w14:textId="77777777" w:rsidR="006D63D6" w:rsidRPr="00DD5E93" w:rsidRDefault="006D63D6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Թուրման</w:t>
      </w:r>
      <w:r w:rsidR="00FD6ACD"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Հարոլդ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Վ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.1988: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Օվկիանոսագիտության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Ներածություն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5-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Կոլումբիա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Մերիլ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Հրատարակչական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Ընկերություն</w:t>
      </w:r>
    </w:p>
    <w:p w14:paraId="7A1B415E" w14:textId="77777777" w:rsidR="006D63D6" w:rsidRPr="00DD5E93" w:rsidRDefault="006D63D6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Վայնբերգ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Սթիվեն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1984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Առաջին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Երեք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Րոպեները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Տիեզերքի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Ծագման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Ժամանակակից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Տեսակետ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 5-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րդ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տպագրություն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Նյու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Յորք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Բանթամ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Գրքեր</w:t>
      </w:r>
    </w:p>
    <w:p w14:paraId="02A7AFAF" w14:textId="77777777" w:rsidR="004F28C2" w:rsidRPr="00DD5E93" w:rsidRDefault="004F28C2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Զարքաշի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Բադր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Դիին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1990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Բուրհան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Ֆիի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Օլում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Քուրան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, 1-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հրատարակություն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Բեյրութ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Ել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Մարիֆահ</w:t>
      </w:r>
    </w:p>
    <w:p w14:paraId="760B7BDA" w14:textId="77777777" w:rsidR="004F28C2" w:rsidRPr="00DD5E93" w:rsidRDefault="004F28C2" w:rsidP="0026643D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Զինդանի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="00FD6ACD" w:rsidRPr="00DD5E93">
        <w:rPr>
          <w:rFonts w:asciiTheme="majorBidi" w:hAnsiTheme="majorBidi" w:cstheme="majorBidi"/>
          <w:sz w:val="24"/>
          <w:szCs w:val="24"/>
          <w:lang w:val="hy-AM"/>
        </w:rPr>
        <w:t>'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ճշմարտությունը</w:t>
      </w:r>
      <w:r w:rsidR="00FD6ACD" w:rsidRPr="00DD5E93">
        <w:rPr>
          <w:rFonts w:asciiTheme="majorBidi" w:hAnsiTheme="majorBidi" w:cstheme="majorBidi"/>
          <w:sz w:val="24"/>
          <w:szCs w:val="24"/>
          <w:lang w:val="hy-AM"/>
        </w:rPr>
        <w:t>'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տեսանյութ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: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Մեքքա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Ղուրանի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սուննայի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Գիտական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Նշանները</w:t>
      </w:r>
      <w:r w:rsidR="003B640A"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319B4BA4" w14:textId="77777777" w:rsidR="0026643D" w:rsidRPr="00DD5E93" w:rsidRDefault="0026643D" w:rsidP="00542AC0">
      <w:pPr>
        <w:bidi w:val="0"/>
        <w:spacing w:after="0"/>
        <w:ind w:firstLine="709"/>
        <w:jc w:val="center"/>
        <w:outlineLvl w:val="0"/>
        <w:rPr>
          <w:rFonts w:asciiTheme="majorBidi" w:eastAsia="Tahoma" w:hAnsiTheme="majorBidi" w:cstheme="majorBidi"/>
          <w:b/>
          <w:bCs/>
          <w:sz w:val="24"/>
          <w:szCs w:val="24"/>
          <w:lang w:val="hy-AM"/>
        </w:rPr>
      </w:pPr>
    </w:p>
    <w:p w14:paraId="2DB19D48" w14:textId="77777777" w:rsidR="00DD5E93" w:rsidRDefault="00DD5E93">
      <w:pPr>
        <w:bidi w:val="0"/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</w:pPr>
      <w:r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br w:type="page"/>
      </w:r>
    </w:p>
    <w:p w14:paraId="11EBB0AB" w14:textId="77777777" w:rsidR="004F28C2" w:rsidRPr="00DD5E93" w:rsidRDefault="004F28C2" w:rsidP="0026643D">
      <w:pPr>
        <w:bidi w:val="0"/>
        <w:spacing w:after="0"/>
        <w:jc w:val="center"/>
        <w:outlineLvl w:val="0"/>
        <w:rPr>
          <w:rFonts w:asciiTheme="majorBidi" w:eastAsia="Tahoma" w:hAnsiTheme="majorBidi" w:cstheme="majorBidi"/>
          <w:b/>
          <w:bCs/>
          <w:color w:val="C00000"/>
          <w:sz w:val="44"/>
          <w:szCs w:val="44"/>
          <w:lang w:val="hy-AM"/>
        </w:rPr>
      </w:pPr>
      <w:r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lastRenderedPageBreak/>
        <w:t>Պ</w:t>
      </w:r>
      <w:r w:rsidR="0026643D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ատումների</w:t>
      </w:r>
      <w:r w:rsidR="0026643D" w:rsidRPr="00DD5E93">
        <w:rPr>
          <w:rFonts w:asciiTheme="majorBidi" w:hAnsiTheme="majorBidi" w:cstheme="majorBidi"/>
          <w:b/>
          <w:bCs/>
          <w:color w:val="C00000"/>
          <w:sz w:val="44"/>
          <w:szCs w:val="44"/>
          <w:lang w:val="hy-AM"/>
        </w:rPr>
        <w:t xml:space="preserve"> </w:t>
      </w:r>
      <w:r w:rsidR="0026643D" w:rsidRPr="00DD5E93">
        <w:rPr>
          <w:rFonts w:ascii="Tahoma" w:eastAsia="Tahoma" w:hAnsi="Tahoma" w:cs="Tahoma"/>
          <w:b/>
          <w:bCs/>
          <w:color w:val="C00000"/>
          <w:sz w:val="44"/>
          <w:szCs w:val="44"/>
          <w:lang w:val="hy-AM"/>
        </w:rPr>
        <w:t>համարակալումը</w:t>
      </w:r>
    </w:p>
    <w:p w14:paraId="19E55DF9" w14:textId="77777777" w:rsidR="0026643D" w:rsidRPr="00DD5E93" w:rsidRDefault="0026643D" w:rsidP="0026643D">
      <w:pPr>
        <w:bidi w:val="0"/>
        <w:spacing w:after="0"/>
        <w:ind w:firstLine="709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14:paraId="0F52E8BC" w14:textId="77777777" w:rsidR="004F28C2" w:rsidRPr="00DD5E93" w:rsidRDefault="004F28C2" w:rsidP="00542AC0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Հետևյալ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գրքի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միջի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պատումների</w:t>
      </w:r>
      <w:r w:rsidRPr="00DD5E93">
        <w:rPr>
          <w:rStyle w:val="FootnoteReference"/>
          <w:rFonts w:asciiTheme="majorBidi" w:hAnsiTheme="majorBidi" w:cstheme="majorBidi"/>
          <w:sz w:val="24"/>
          <w:szCs w:val="24"/>
          <w:lang w:val="hy-AM"/>
        </w:rPr>
        <w:footnoteReference w:id="120"/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համարակալումը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հիմնված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է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հետևյալ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կերպ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7AB72E83" w14:textId="77777777" w:rsidR="004F28C2" w:rsidRPr="00DD5E93" w:rsidRDefault="004F28C2" w:rsidP="0026643D">
      <w:pPr>
        <w:pStyle w:val="ListParagraph"/>
        <w:numPr>
          <w:ilvl w:val="0"/>
          <w:numId w:val="25"/>
        </w:numPr>
        <w:bidi w:val="0"/>
        <w:spacing w:after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Սահիհ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Մուսլիմ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Ըստ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Աբդուլ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հաշվարկի</w:t>
      </w:r>
    </w:p>
    <w:p w14:paraId="60805CF6" w14:textId="77777777" w:rsidR="004F28C2" w:rsidRPr="00DD5E93" w:rsidRDefault="004F28C2" w:rsidP="0026643D">
      <w:pPr>
        <w:pStyle w:val="ListParagraph"/>
        <w:numPr>
          <w:ilvl w:val="0"/>
          <w:numId w:val="25"/>
        </w:numPr>
        <w:bidi w:val="0"/>
        <w:spacing w:after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Սահիհ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Բուխարի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Ըստ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Ֆաթհ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հաշվարկի</w:t>
      </w:r>
    </w:p>
    <w:p w14:paraId="377B2F7F" w14:textId="77777777" w:rsidR="004F28C2" w:rsidRPr="00DD5E93" w:rsidRDefault="004F28C2" w:rsidP="0026643D">
      <w:pPr>
        <w:pStyle w:val="ListParagraph"/>
        <w:numPr>
          <w:ilvl w:val="0"/>
          <w:numId w:val="25"/>
        </w:numPr>
        <w:bidi w:val="0"/>
        <w:spacing w:after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Թիրմիզի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Ըստ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Ահմեդ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Շաքերի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հաշվարկի</w:t>
      </w:r>
    </w:p>
    <w:p w14:paraId="0BD9E4B8" w14:textId="77777777" w:rsidR="004F28C2" w:rsidRPr="00DD5E93" w:rsidRDefault="004F28C2" w:rsidP="0026643D">
      <w:pPr>
        <w:pStyle w:val="ListParagraph"/>
        <w:numPr>
          <w:ilvl w:val="0"/>
          <w:numId w:val="25"/>
        </w:numPr>
        <w:bidi w:val="0"/>
        <w:spacing w:after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Մուսնադ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Ահմեդ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Ըստ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Դար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Թհյա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Թարաթ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Արաբիի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հաշվարկի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,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Բեյրութ</w:t>
      </w:r>
    </w:p>
    <w:p w14:paraId="4128288E" w14:textId="77777777" w:rsidR="004F28C2" w:rsidRPr="00DD5E93" w:rsidRDefault="004F28C2" w:rsidP="0026643D">
      <w:pPr>
        <w:pStyle w:val="ListParagraph"/>
        <w:numPr>
          <w:ilvl w:val="0"/>
          <w:numId w:val="25"/>
        </w:numPr>
        <w:bidi w:val="0"/>
        <w:spacing w:after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Մովաթթա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Մալիք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Ըստ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Մովաթթա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Մելիքի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հաշվարկի</w:t>
      </w:r>
    </w:p>
    <w:p w14:paraId="3CA8B4E4" w14:textId="77777777" w:rsidR="004F28C2" w:rsidRPr="00DD5E93" w:rsidRDefault="004F28C2" w:rsidP="0026643D">
      <w:pPr>
        <w:pStyle w:val="ListParagraph"/>
        <w:numPr>
          <w:ilvl w:val="0"/>
          <w:numId w:val="25"/>
        </w:numPr>
        <w:bidi w:val="0"/>
        <w:spacing w:after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Աբու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Դաուդ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Ըստ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Մուհյի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Դին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Աբդուլ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Համիդի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հաշվարկի</w:t>
      </w:r>
    </w:p>
    <w:p w14:paraId="2F30587C" w14:textId="77777777" w:rsidR="004F28C2" w:rsidRPr="00DD5E93" w:rsidRDefault="004F28C2" w:rsidP="0026643D">
      <w:pPr>
        <w:pStyle w:val="ListParagraph"/>
        <w:numPr>
          <w:ilvl w:val="0"/>
          <w:numId w:val="25"/>
        </w:numPr>
        <w:bidi w:val="0"/>
        <w:spacing w:after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Իբն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Մաջահ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Ըստ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Մուհամմեդ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Աբդուլ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Բաքի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հաշվարկի</w:t>
      </w:r>
    </w:p>
    <w:p w14:paraId="6CBF55BA" w14:textId="77777777" w:rsidR="004F28C2" w:rsidRPr="00DD5E93" w:rsidRDefault="004F28C2" w:rsidP="0026643D">
      <w:pPr>
        <w:pStyle w:val="ListParagraph"/>
        <w:numPr>
          <w:ilvl w:val="0"/>
          <w:numId w:val="25"/>
        </w:numPr>
        <w:bidi w:val="0"/>
        <w:spacing w:after="0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Դարիմի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.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Ըստ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Խալեդ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Սաբա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-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Ալամի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և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Ֆաուաազ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Ահմեդ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Զամարլիի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Pr="00DD5E93">
        <w:rPr>
          <w:rFonts w:ascii="Tahoma" w:eastAsia="Tahoma" w:hAnsi="Tahoma" w:cs="Tahoma"/>
          <w:sz w:val="24"/>
          <w:szCs w:val="24"/>
          <w:lang w:val="hy-AM"/>
        </w:rPr>
        <w:t>հաշվարկի</w:t>
      </w:r>
      <w:r w:rsidRPr="00DD5E93">
        <w:rPr>
          <w:rFonts w:asciiTheme="majorBidi" w:hAnsiTheme="majorBidi" w:cstheme="majorBidi"/>
          <w:sz w:val="24"/>
          <w:szCs w:val="24"/>
          <w:lang w:val="hy-AM"/>
        </w:rPr>
        <w:t>.</w:t>
      </w:r>
    </w:p>
    <w:p w14:paraId="0348A1C2" w14:textId="77777777" w:rsidR="00EA5888" w:rsidRPr="00DD5E93" w:rsidRDefault="00EA5888" w:rsidP="00542AC0">
      <w:pPr>
        <w:bidi w:val="0"/>
        <w:spacing w:after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</w:p>
    <w:p w14:paraId="14723338" w14:textId="77777777" w:rsidR="00EA5888" w:rsidRPr="00DD5E93" w:rsidRDefault="003B640A" w:rsidP="00D2364F">
      <w:pPr>
        <w:bidi w:val="0"/>
        <w:spacing w:after="0"/>
        <w:ind w:firstLine="709"/>
        <w:jc w:val="both"/>
        <w:rPr>
          <w:rFonts w:asciiTheme="majorBidi" w:hAnsiTheme="majorBidi" w:cstheme="majorBidi"/>
          <w:sz w:val="24"/>
          <w:szCs w:val="24"/>
          <w:lang w:val="hy-AM"/>
        </w:rPr>
      </w:pPr>
      <w:r w:rsidRPr="00DD5E93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</w:p>
    <w:p w14:paraId="7C23B778" w14:textId="77777777" w:rsidR="00041DED" w:rsidRPr="00DD5E93" w:rsidRDefault="00041DED" w:rsidP="00BA69DF">
      <w:pPr>
        <w:bidi w:val="0"/>
        <w:ind w:firstLine="709"/>
        <w:rPr>
          <w:rFonts w:asciiTheme="majorBidi" w:hAnsiTheme="majorBidi" w:cstheme="majorBidi"/>
          <w:sz w:val="24"/>
          <w:szCs w:val="24"/>
          <w:lang w:val="hy-AM"/>
        </w:rPr>
      </w:pPr>
    </w:p>
    <w:sectPr w:rsidR="00041DED" w:rsidRPr="00DD5E93" w:rsidSect="00A1591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21FD0" w14:textId="77777777" w:rsidR="00E8304B" w:rsidRDefault="00E8304B" w:rsidP="00AE2027">
      <w:pPr>
        <w:spacing w:after="0" w:line="240" w:lineRule="auto"/>
      </w:pPr>
      <w:r>
        <w:separator/>
      </w:r>
    </w:p>
  </w:endnote>
  <w:endnote w:type="continuationSeparator" w:id="0">
    <w:p w14:paraId="28D86A12" w14:textId="77777777" w:rsidR="00E8304B" w:rsidRDefault="00E8304B" w:rsidP="00AE2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" w:fontKey="{4C9DE127-A305-47C7-A1C2-6F3C3180D6F3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94D210F1-76DA-48C4-956F-097BA9135682}"/>
    <w:embedBold r:id="rId3" w:fontKey="{0ED481CA-F432-4E48-853C-2AFB5C1CDCCE}"/>
    <w:embedItalic r:id="rId4" w:fontKey="{39006BAB-E631-46A2-A43B-64659C6E071E}"/>
    <w:embedBoldItalic r:id="rId5" w:fontKey="{AD23930C-E2F1-4049-8A87-102D28F61E1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D1428A4C-2CF7-4D1D-9B03-B9628E9A960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BB2EEE34-AEC3-41FF-BBB4-76A9D8F6FE9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C839EAF7-F383-463D-B4D2-C4A56E8F67E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8ED6A379-C830-4420-8895-42EDFE78E012}"/>
    <w:embedBold r:id="rId10" w:fontKey="{45712E0F-6F23-4118-A125-6D5E1E0D689F}"/>
    <w:embedItalic r:id="rId11" w:fontKey="{4DD398CB-1349-4F8E-99E6-4B79C7B74C39}"/>
    <w:embedBoldItalic r:id="rId12" w:fontKey="{D7A7F6A7-78A4-47F7-9D3D-395EA5C35188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3" w:fontKey="{C873093E-356D-4C85-9D65-D71A14782F15}"/>
    <w:embedBold r:id="rId14" w:fontKey="{00292DE8-1020-4958-BBEE-EA7024040038}"/>
    <w:embedItalic r:id="rId15" w:fontKey="{27B3C6CA-EAA6-432E-B636-82AC7D6AC3BB}"/>
    <w:embedBoldItalic r:id="rId16" w:fontKey="{68D42491-17DC-4A1E-8F67-AC01252363E2}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  <w:embedRegular r:id="rId17" w:fontKey="{3684DA6D-33C2-4857-81A1-E21F53866633}"/>
  </w:font>
  <w:font w:name="HanziPen TC">
    <w:charset w:val="88"/>
    <w:family w:val="auto"/>
    <w:pitch w:val="variable"/>
    <w:sig w:usb0="A00002FF" w:usb1="7ACF7CFB" w:usb2="00000016" w:usb3="00000000" w:csb0="00140001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8" w:fontKey="{5A46C04C-267D-482F-9885-E24DFBEC5C1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EDD94" w14:textId="77777777" w:rsidR="00E8304B" w:rsidRDefault="00E8304B" w:rsidP="00AE2027">
      <w:pPr>
        <w:spacing w:after="0" w:line="240" w:lineRule="auto"/>
      </w:pPr>
      <w:r>
        <w:separator/>
      </w:r>
    </w:p>
  </w:footnote>
  <w:footnote w:type="continuationSeparator" w:id="0">
    <w:p w14:paraId="2CCC7141" w14:textId="77777777" w:rsidR="00E8304B" w:rsidRDefault="00E8304B" w:rsidP="00AE2027">
      <w:pPr>
        <w:spacing w:after="0" w:line="240" w:lineRule="auto"/>
      </w:pPr>
      <w:r>
        <w:continuationSeparator/>
      </w:r>
    </w:p>
  </w:footnote>
  <w:footnote w:id="1">
    <w:p w14:paraId="5679D2B0" w14:textId="77777777" w:rsidR="00DD5E93" w:rsidRPr="00DD5E93" w:rsidRDefault="00DD5E93" w:rsidP="0049215E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Արաբերեն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խոսքերը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վերծանվում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որպես</w:t>
      </w:r>
      <w:r w:rsidRPr="00DD5E93">
        <w:rPr>
          <w:rFonts w:asciiTheme="majorBidi" w:hAnsiTheme="majorBidi" w:cstheme="majorBidi"/>
          <w:lang w:val="hy-AM"/>
        </w:rPr>
        <w:t>. «</w:t>
      </w:r>
      <w:r w:rsidRPr="00DD5E93">
        <w:rPr>
          <w:rFonts w:ascii="Tahoma" w:eastAsia="Tahoma" w:hAnsi="Tahoma" w:cs="Tahoma"/>
          <w:lang w:val="hy-AM"/>
        </w:rPr>
        <w:t>Թող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բարձրյալ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Աստվածը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նշի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պաշտպանի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նրան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անկատարելությունից</w:t>
      </w:r>
      <w:r w:rsidRPr="00DD5E93">
        <w:rPr>
          <w:rFonts w:asciiTheme="majorBidi" w:hAnsiTheme="majorBidi" w:cstheme="majorBidi"/>
          <w:lang w:val="hy-AM"/>
        </w:rPr>
        <w:t>»;</w:t>
      </w:r>
    </w:p>
  </w:footnote>
  <w:footnote w:id="2">
    <w:p w14:paraId="1A94984F" w14:textId="77777777" w:rsidR="00DD5E93" w:rsidRPr="00DD5E93" w:rsidRDefault="00DD5E93" w:rsidP="00A01409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Խնդրում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հաշվի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առեք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Ղուրանի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հատվածները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հանդիսանում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միայն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իմաստային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թարգմանություն</w:t>
      </w:r>
      <w:r w:rsidRPr="00DD5E93">
        <w:rPr>
          <w:rFonts w:asciiTheme="majorBidi" w:hAnsiTheme="majorBidi" w:cstheme="majorBidi"/>
          <w:lang w:val="hy-AM"/>
        </w:rPr>
        <w:t xml:space="preserve">: </w:t>
      </w:r>
      <w:r w:rsidRPr="00DD5E93">
        <w:rPr>
          <w:rFonts w:ascii="Tahoma" w:eastAsia="Tahoma" w:hAnsi="Tahoma" w:cs="Tahoma"/>
          <w:lang w:val="hy-AM"/>
        </w:rPr>
        <w:t>Ղուրանը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ինքնին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արաբերեն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լեզվով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>:</w:t>
      </w:r>
    </w:p>
  </w:footnote>
  <w:footnote w:id="3">
    <w:p w14:paraId="51A3D787" w14:textId="77777777" w:rsidR="00DD5E93" w:rsidRPr="00DD5E93" w:rsidRDefault="00DD5E93" w:rsidP="00A01409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Theme="majorBidi" w:hAnsiTheme="majorBidi" w:cstheme="majorBidi"/>
          <w:lang w:val="hy-AM"/>
        </w:rPr>
        <w:t>«</w:t>
      </w:r>
      <w:r w:rsidRPr="00DD5E93">
        <w:rPr>
          <w:rFonts w:ascii="Tahoma" w:eastAsia="Tahoma" w:hAnsi="Tahoma" w:cs="Tahoma"/>
          <w:lang w:val="hy-AM"/>
        </w:rPr>
        <w:t>Զարգացող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Մարդը</w:t>
      </w:r>
      <w:r w:rsidRPr="00DD5E93">
        <w:rPr>
          <w:rFonts w:asciiTheme="majorBidi" w:hAnsiTheme="majorBidi" w:cstheme="majorBidi"/>
          <w:lang w:val="hy-AM"/>
        </w:rPr>
        <w:t xml:space="preserve">» </w:t>
      </w:r>
      <w:r w:rsidRPr="00DD5E93">
        <w:rPr>
          <w:rFonts w:ascii="Tahoma" w:eastAsia="Tahoma" w:hAnsi="Tahoma" w:cs="Tahoma"/>
          <w:lang w:val="hy-AM"/>
        </w:rPr>
        <w:t>Մուր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Փերսաուդ</w:t>
      </w:r>
      <w:r w:rsidRPr="00DD5E93">
        <w:rPr>
          <w:rFonts w:asciiTheme="majorBidi" w:hAnsiTheme="majorBidi" w:cstheme="majorBidi"/>
          <w:lang w:val="hy-AM"/>
        </w:rPr>
        <w:t xml:space="preserve"> 5-</w:t>
      </w:r>
      <w:r w:rsidRPr="00DD5E93">
        <w:rPr>
          <w:rFonts w:ascii="Tahoma" w:eastAsia="Tahoma" w:hAnsi="Tahoma" w:cs="Tahoma"/>
          <w:lang w:val="hy-AM"/>
        </w:rPr>
        <w:t>րդ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հրատարակություն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.8</w:t>
      </w:r>
    </w:p>
  </w:footnote>
  <w:footnote w:id="4">
    <w:p w14:paraId="1590452A" w14:textId="77777777" w:rsidR="00DD5E93" w:rsidRPr="00DD5E93" w:rsidRDefault="00DD5E93" w:rsidP="00680CDE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Theme="majorBidi" w:hAnsiTheme="majorBidi" w:cstheme="majorBidi"/>
          <w:lang w:val="hy-AM"/>
        </w:rPr>
        <w:t>«</w:t>
      </w:r>
      <w:r w:rsidRPr="00DD5E93">
        <w:rPr>
          <w:rFonts w:ascii="Tahoma" w:eastAsia="Tahoma" w:hAnsi="Tahoma" w:cs="Tahoma"/>
          <w:lang w:val="hy-AM"/>
        </w:rPr>
        <w:t>Մարդկային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Զարգացումը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ինչպես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նկարագրել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Ղուրանը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Սուննան</w:t>
      </w:r>
      <w:r w:rsidRPr="00DD5E93">
        <w:rPr>
          <w:rFonts w:asciiTheme="majorBidi" w:hAnsiTheme="majorBidi" w:cstheme="majorBidi"/>
          <w:lang w:val="hy-AM"/>
        </w:rPr>
        <w:t xml:space="preserve">», </w:t>
      </w:r>
      <w:r w:rsidRPr="00DD5E93">
        <w:rPr>
          <w:rFonts w:ascii="Tahoma" w:eastAsia="Tahoma" w:hAnsi="Tahoma" w:cs="Tahoma"/>
          <w:lang w:val="hy-AM"/>
        </w:rPr>
        <w:t>Մուր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այլոք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.36</w:t>
      </w:r>
    </w:p>
  </w:footnote>
  <w:footnote w:id="5">
    <w:p w14:paraId="5ABA1E0B" w14:textId="77777777" w:rsidR="00DD5E93" w:rsidRPr="00DD5E93" w:rsidRDefault="00DD5E93" w:rsidP="00680CDE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Մարդկային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Զարգացումը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ինչպես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նկարագրել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Ղուրանը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Սուննան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Մուր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այլոք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.37-38</w:t>
      </w:r>
    </w:p>
  </w:footnote>
  <w:footnote w:id="6">
    <w:p w14:paraId="311F7845" w14:textId="77777777" w:rsidR="00DD5E93" w:rsidRPr="00DD5E93" w:rsidRDefault="00DD5E93" w:rsidP="00680CDE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Զարգացող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Մարդը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Փերսուադ</w:t>
      </w:r>
      <w:r w:rsidRPr="00DD5E93">
        <w:rPr>
          <w:rFonts w:asciiTheme="majorBidi" w:hAnsiTheme="majorBidi" w:cstheme="majorBidi"/>
          <w:lang w:val="hy-AM"/>
        </w:rPr>
        <w:t>, 5-</w:t>
      </w:r>
      <w:r w:rsidRPr="00DD5E93">
        <w:rPr>
          <w:rFonts w:ascii="Tahoma" w:eastAsia="Tahoma" w:hAnsi="Tahoma" w:cs="Tahoma"/>
          <w:lang w:val="hy-AM"/>
        </w:rPr>
        <w:t>րդ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հրատարակություն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.65</w:t>
      </w:r>
      <w:r w:rsidRPr="00DD5E93">
        <w:rPr>
          <w:rFonts w:asciiTheme="majorBidi" w:hAnsiTheme="majorBidi" w:cstheme="majorBidi"/>
          <w:rtl/>
        </w:rPr>
        <w:t xml:space="preserve"> </w:t>
      </w:r>
    </w:p>
  </w:footnote>
  <w:footnote w:id="7">
    <w:p w14:paraId="1F55B49A" w14:textId="77777777" w:rsidR="00DD5E93" w:rsidRPr="00DD5E93" w:rsidRDefault="00DD5E93" w:rsidP="00CF0953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Զարգացող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Մարդը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Մուր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Փերսուադ</w:t>
      </w:r>
      <w:r w:rsidRPr="00DD5E93">
        <w:rPr>
          <w:rFonts w:asciiTheme="majorBidi" w:hAnsiTheme="majorBidi" w:cstheme="majorBidi"/>
          <w:lang w:val="hy-AM"/>
        </w:rPr>
        <w:t>, 5-</w:t>
      </w:r>
      <w:r w:rsidRPr="00DD5E93">
        <w:rPr>
          <w:rFonts w:ascii="Tahoma" w:eastAsia="Tahoma" w:hAnsi="Tahoma" w:cs="Tahoma"/>
          <w:lang w:val="hy-AM"/>
        </w:rPr>
        <w:t>րդ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հրատարակություն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.8</w:t>
      </w:r>
    </w:p>
  </w:footnote>
  <w:footnote w:id="8">
    <w:p w14:paraId="35FE4100" w14:textId="77777777" w:rsidR="00DD5E93" w:rsidRPr="00DD5E93" w:rsidRDefault="00DD5E93" w:rsidP="00696B20">
      <w:pPr>
        <w:pStyle w:val="FootnoteText"/>
        <w:bidi w:val="0"/>
        <w:jc w:val="both"/>
        <w:rPr>
          <w:rFonts w:asciiTheme="majorBidi" w:hAnsiTheme="majorBidi" w:cstheme="majorBidi"/>
          <w:rtl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Զարգացող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Մարդը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Փերսուադ</w:t>
      </w:r>
      <w:r w:rsidRPr="00DD5E93">
        <w:rPr>
          <w:rFonts w:asciiTheme="majorBidi" w:hAnsiTheme="majorBidi" w:cstheme="majorBidi"/>
          <w:lang w:val="hy-AM"/>
        </w:rPr>
        <w:t>, 5-</w:t>
      </w:r>
      <w:r w:rsidRPr="00DD5E93">
        <w:rPr>
          <w:rFonts w:ascii="Tahoma" w:eastAsia="Tahoma" w:hAnsi="Tahoma" w:cs="Tahoma"/>
          <w:lang w:val="hy-AM"/>
        </w:rPr>
        <w:t>րդ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հրատարակություն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.9</w:t>
      </w:r>
    </w:p>
  </w:footnote>
  <w:footnote w:id="9">
    <w:p w14:paraId="76107AA8" w14:textId="77777777" w:rsidR="00DD5E93" w:rsidRPr="00DD5E93" w:rsidRDefault="00DD5E93" w:rsidP="00454EE3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Մեկնաբանության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աղբյուրը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հանդիսանում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«</w:t>
      </w:r>
      <w:r w:rsidRPr="00DD5E93">
        <w:rPr>
          <w:rFonts w:ascii="Tahoma" w:eastAsia="Tahoma" w:hAnsi="Tahoma" w:cs="Tahoma"/>
          <w:lang w:val="hy-AM"/>
        </w:rPr>
        <w:t>Սա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Ճշմարտությունը</w:t>
      </w:r>
      <w:r w:rsidRPr="00DD5E93">
        <w:rPr>
          <w:rFonts w:asciiTheme="majorBidi" w:hAnsiTheme="majorBidi" w:cstheme="majorBidi"/>
          <w:lang w:val="hy-AM"/>
        </w:rPr>
        <w:t xml:space="preserve">» </w:t>
      </w:r>
      <w:r w:rsidRPr="00DD5E93">
        <w:rPr>
          <w:rFonts w:ascii="Tahoma" w:eastAsia="Tahoma" w:hAnsi="Tahoma" w:cs="Tahoma"/>
          <w:lang w:val="hy-AM"/>
        </w:rPr>
        <w:t>տեսահոլովակը</w:t>
      </w:r>
      <w:r w:rsidRPr="00DD5E93">
        <w:rPr>
          <w:rFonts w:asciiTheme="majorBidi" w:hAnsiTheme="majorBidi" w:cstheme="majorBidi"/>
          <w:lang w:val="hy-AM"/>
        </w:rPr>
        <w:t xml:space="preserve">: </w:t>
      </w:r>
      <w:r w:rsidRPr="00DD5E93">
        <w:rPr>
          <w:rFonts w:ascii="Tahoma" w:eastAsia="Tahoma" w:hAnsi="Tahoma" w:cs="Tahoma"/>
          <w:lang w:val="hy-AM"/>
        </w:rPr>
        <w:t>Այցելեք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hyperlink r:id="rId1" w:history="1">
        <w:r w:rsidRPr="00DD5E93">
          <w:rPr>
            <w:rStyle w:val="Hyperlink"/>
            <w:rFonts w:asciiTheme="majorBidi" w:hAnsiTheme="majorBidi" w:cstheme="majorBidi"/>
            <w:lang w:val="hy-AM"/>
          </w:rPr>
          <w:t>www.islam-gude.com/</w:t>
        </w:r>
      </w:hyperlink>
      <w:r w:rsidRPr="00DD5E93">
        <w:rPr>
          <w:rFonts w:asciiTheme="majorBidi" w:hAnsiTheme="majorBidi" w:cstheme="majorBidi"/>
          <w:lang w:val="hy-AM"/>
        </w:rPr>
        <w:t xml:space="preserve"> truth </w:t>
      </w:r>
      <w:r w:rsidRPr="00DD5E93">
        <w:rPr>
          <w:rFonts w:ascii="Tahoma" w:eastAsia="Tahoma" w:hAnsi="Tahoma" w:cs="Tahoma"/>
          <w:lang w:val="hy-AM"/>
        </w:rPr>
        <w:t>Պրոֆեսոր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մեկնաբանությունները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առցանց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կրկնօրինակելու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կամ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դիտելու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>:</w:t>
      </w:r>
    </w:p>
  </w:footnote>
  <w:footnote w:id="10">
    <w:p w14:paraId="713E812E" w14:textId="77777777" w:rsidR="00DD5E93" w:rsidRPr="00DD5E93" w:rsidRDefault="00DD5E93" w:rsidP="00324600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Theme="majorBidi" w:hAnsiTheme="majorBidi" w:cstheme="majorBidi"/>
          <w:lang w:val="hy-AM"/>
        </w:rPr>
        <w:t>«</w:t>
      </w:r>
      <w:r w:rsidRPr="00DD5E93">
        <w:rPr>
          <w:rFonts w:ascii="Tahoma" w:eastAsia="Tahoma" w:hAnsi="Tahoma" w:cs="Tahoma"/>
          <w:lang w:val="hy-AM"/>
        </w:rPr>
        <w:t>Սա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Ճշմարտությունը</w:t>
      </w:r>
      <w:r w:rsidRPr="00DD5E93">
        <w:rPr>
          <w:rFonts w:asciiTheme="majorBidi" w:hAnsiTheme="majorBidi" w:cstheme="majorBidi"/>
          <w:lang w:val="hy-AM"/>
        </w:rPr>
        <w:t xml:space="preserve">» </w:t>
      </w:r>
      <w:r w:rsidRPr="00DD5E93">
        <w:rPr>
          <w:rFonts w:ascii="Tahoma" w:eastAsia="Tahoma" w:hAnsi="Tahoma" w:cs="Tahoma"/>
          <w:lang w:val="hy-AM"/>
        </w:rPr>
        <w:t>հոլովակը</w:t>
      </w:r>
      <w:r w:rsidRPr="00DD5E93">
        <w:rPr>
          <w:rFonts w:asciiTheme="majorBidi" w:hAnsiTheme="majorBidi" w:cstheme="majorBidi"/>
          <w:lang w:val="hy-AM"/>
        </w:rPr>
        <w:t>:</w:t>
      </w:r>
    </w:p>
  </w:footnote>
  <w:footnote w:id="11">
    <w:p w14:paraId="05EEAF2F" w14:textId="77777777" w:rsidR="00DD5E93" w:rsidRPr="00DD5E93" w:rsidRDefault="00DD5E93" w:rsidP="00181259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Theme="majorBidi" w:hAnsiTheme="majorBidi" w:cstheme="majorBidi"/>
          <w:lang w:val="hy-AM"/>
        </w:rPr>
        <w:t>«</w:t>
      </w:r>
      <w:r w:rsidRPr="00DD5E93">
        <w:rPr>
          <w:rFonts w:ascii="Tahoma" w:eastAsia="Tahoma" w:hAnsi="Tahoma" w:cs="Tahoma"/>
          <w:lang w:val="hy-AM"/>
        </w:rPr>
        <w:t>Սա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Ճշմարտությունը</w:t>
      </w:r>
      <w:r w:rsidRPr="00DD5E93">
        <w:rPr>
          <w:rFonts w:asciiTheme="majorBidi" w:hAnsiTheme="majorBidi" w:cstheme="majorBidi"/>
          <w:lang w:val="hy-AM"/>
        </w:rPr>
        <w:t xml:space="preserve">»: </w:t>
      </w:r>
      <w:r w:rsidRPr="00DD5E93">
        <w:rPr>
          <w:rFonts w:ascii="Tahoma" w:eastAsia="Tahoma" w:hAnsi="Tahoma" w:cs="Tahoma"/>
          <w:lang w:val="hy-AM"/>
        </w:rPr>
        <w:t>Տես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ծանոթագրությունը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հ</w:t>
      </w:r>
      <w:r w:rsidRPr="00DD5E93">
        <w:rPr>
          <w:rFonts w:asciiTheme="majorBidi" w:hAnsiTheme="majorBidi" w:cstheme="majorBidi"/>
          <w:lang w:val="hy-AM"/>
        </w:rPr>
        <w:t xml:space="preserve">.2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.10</w:t>
      </w:r>
    </w:p>
  </w:footnote>
  <w:footnote w:id="12">
    <w:p w14:paraId="30C36016" w14:textId="77777777" w:rsidR="00DD5E93" w:rsidRPr="00DD5E93" w:rsidRDefault="00DD5E93" w:rsidP="00454EE3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Երկիրը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Փրեսս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Սիվեր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 xml:space="preserve">.453 </w:t>
      </w:r>
      <w:r w:rsidRPr="00DD5E93">
        <w:rPr>
          <w:rFonts w:ascii="Tahoma" w:eastAsia="Tahoma" w:hAnsi="Tahoma" w:cs="Tahoma"/>
          <w:lang w:val="hy-AM"/>
        </w:rPr>
        <w:t>Նույնպես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Երկրի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Գիտությունը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Թարբուք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Լութգեն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.157</w:t>
      </w:r>
    </w:p>
  </w:footnote>
  <w:footnote w:id="13">
    <w:p w14:paraId="524A06CE" w14:textId="77777777" w:rsidR="00DD5E93" w:rsidRPr="00DD5E93" w:rsidRDefault="00DD5E93" w:rsidP="007228DA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Ղուրանի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մեջ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Լեռների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երկրաբանական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գաղափարը</w:t>
      </w:r>
      <w:r w:rsidRPr="00DD5E93">
        <w:rPr>
          <w:rFonts w:asciiTheme="majorBidi" w:hAnsiTheme="majorBidi" w:cstheme="majorBidi"/>
          <w:lang w:val="hy-AM"/>
        </w:rPr>
        <w:t xml:space="preserve">: </w:t>
      </w:r>
      <w:r w:rsidRPr="00DD5E93">
        <w:rPr>
          <w:rFonts w:ascii="Tahoma" w:eastAsia="Tahoma" w:hAnsi="Tahoma" w:cs="Tahoma"/>
          <w:lang w:val="hy-AM"/>
        </w:rPr>
        <w:t>Էլ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Նագգար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.5</w:t>
      </w:r>
      <w:r w:rsidRPr="00DD5E93">
        <w:rPr>
          <w:rFonts w:asciiTheme="majorBidi" w:hAnsiTheme="majorBidi" w:cstheme="majorBidi"/>
          <w:rtl/>
        </w:rPr>
        <w:t xml:space="preserve"> </w:t>
      </w:r>
    </w:p>
  </w:footnote>
  <w:footnote w:id="14">
    <w:p w14:paraId="7CF3EC5E" w14:textId="77777777" w:rsidR="00DD5E93" w:rsidRPr="00DD5E93" w:rsidRDefault="00DD5E93" w:rsidP="007228DA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Երկիր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Փրես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Սիվեր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 xml:space="preserve">.435; </w:t>
      </w:r>
      <w:r w:rsidRPr="00DD5E93">
        <w:rPr>
          <w:rFonts w:ascii="Tahoma" w:eastAsia="Tahoma" w:hAnsi="Tahoma" w:cs="Tahoma"/>
          <w:lang w:val="hy-AM"/>
        </w:rPr>
        <w:t>Նույնպես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Լեռների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Երկրաբանական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գաղափարը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Ղուրանի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մեջ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.5</w:t>
      </w:r>
    </w:p>
  </w:footnote>
  <w:footnote w:id="15">
    <w:p w14:paraId="34BFC2B1" w14:textId="77777777" w:rsidR="00DD5E93" w:rsidRPr="00DD5E93" w:rsidRDefault="00DD5E93" w:rsidP="007228DA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Լեռների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երկրաբանական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գաղափարը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Ղուրանի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մեջ</w:t>
      </w:r>
      <w:r w:rsidRPr="00DD5E93">
        <w:rPr>
          <w:rFonts w:asciiTheme="majorBidi" w:hAnsiTheme="majorBidi" w:cstheme="majorBidi"/>
          <w:lang w:val="hy-AM"/>
        </w:rPr>
        <w:t xml:space="preserve">.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.44-45</w:t>
      </w:r>
    </w:p>
  </w:footnote>
  <w:footnote w:id="16">
    <w:p w14:paraId="3B9CD38C" w14:textId="77777777" w:rsidR="00DD5E93" w:rsidRPr="00DD5E93" w:rsidRDefault="00DD5E93" w:rsidP="007228DA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Լեռների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երկրաբանական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գաղափարը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Ղուրանի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մեջ</w:t>
      </w:r>
      <w:r w:rsidRPr="00DD5E93">
        <w:rPr>
          <w:rFonts w:asciiTheme="majorBidi" w:hAnsiTheme="majorBidi" w:cstheme="majorBidi"/>
          <w:lang w:val="hy-AM"/>
        </w:rPr>
        <w:t>.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.5</w:t>
      </w:r>
    </w:p>
  </w:footnote>
  <w:footnote w:id="17">
    <w:p w14:paraId="0A6C7422" w14:textId="77777777" w:rsidR="00DD5E93" w:rsidRPr="00DD5E93" w:rsidRDefault="00DD5E93" w:rsidP="007228DA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Առաջին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Երեք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Րոպեները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Տիեզերքի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Ծագման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Ժամանակակից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Տեսակետը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Վայնբերգ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.94-105</w:t>
      </w:r>
    </w:p>
  </w:footnote>
  <w:footnote w:id="18">
    <w:p w14:paraId="7DB000C2" w14:textId="77777777" w:rsidR="00DD5E93" w:rsidRPr="00DD5E93" w:rsidRDefault="00DD5E93" w:rsidP="00AB4B04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մեկնաբանության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աղբյուրը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հանդիսանում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'</w:t>
      </w:r>
      <w:r w:rsidRPr="00DD5E93">
        <w:rPr>
          <w:rFonts w:ascii="Tahoma" w:eastAsia="Tahoma" w:hAnsi="Tahoma" w:cs="Tahoma"/>
          <w:lang w:val="hy-AM"/>
        </w:rPr>
        <w:t>Սա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Ճշմարտությունը</w:t>
      </w:r>
      <w:r w:rsidRPr="00DD5E93">
        <w:rPr>
          <w:rFonts w:asciiTheme="majorBidi" w:hAnsiTheme="majorBidi" w:cstheme="majorBidi"/>
          <w:lang w:val="hy-AM"/>
        </w:rPr>
        <w:t xml:space="preserve">' </w:t>
      </w:r>
      <w:r w:rsidRPr="00DD5E93">
        <w:rPr>
          <w:rFonts w:ascii="Tahoma" w:eastAsia="Tahoma" w:hAnsi="Tahoma" w:cs="Tahoma"/>
          <w:lang w:val="hy-AM"/>
        </w:rPr>
        <w:t>հոլովակը</w:t>
      </w:r>
      <w:r w:rsidRPr="00DD5E93">
        <w:rPr>
          <w:rFonts w:asciiTheme="majorBidi" w:hAnsiTheme="majorBidi" w:cstheme="majorBidi"/>
          <w:lang w:val="hy-AM"/>
        </w:rPr>
        <w:t xml:space="preserve">: </w:t>
      </w:r>
      <w:r w:rsidRPr="00DD5E93">
        <w:rPr>
          <w:rFonts w:ascii="Tahoma" w:eastAsia="Tahoma" w:hAnsi="Tahoma" w:cs="Tahoma"/>
          <w:lang w:val="hy-AM"/>
        </w:rPr>
        <w:t>Այցելեք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hyperlink r:id="rId2" w:history="1">
        <w:r w:rsidRPr="00DD5E93">
          <w:rPr>
            <w:rStyle w:val="Hyperlink"/>
            <w:rFonts w:asciiTheme="majorBidi" w:hAnsiTheme="majorBidi" w:cstheme="majorBidi"/>
            <w:lang w:val="hy-AM"/>
          </w:rPr>
          <w:t>www.islam-guide.com/</w:t>
        </w:r>
      </w:hyperlink>
      <w:r w:rsidRPr="00DD5E93">
        <w:rPr>
          <w:rFonts w:asciiTheme="majorBidi" w:hAnsiTheme="majorBidi" w:cstheme="majorBidi"/>
          <w:lang w:val="hy-AM"/>
        </w:rPr>
        <w:t xml:space="preserve"> truth, </w:t>
      </w:r>
      <w:r w:rsidRPr="00DD5E93">
        <w:rPr>
          <w:rFonts w:ascii="Tahoma" w:eastAsia="Tahoma" w:hAnsi="Tahoma" w:cs="Tahoma"/>
          <w:lang w:val="hy-AM"/>
        </w:rPr>
        <w:t>որպեսզի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կրկնօրինակեք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տվյալ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հոլովակը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կամ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դիտեք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Պրոֆեսոր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Ալֆրեդ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Քրոների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դասախոսությունները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մեկնաբանությունները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առցանց</w:t>
      </w:r>
      <w:r w:rsidRPr="00DD5E93">
        <w:rPr>
          <w:rFonts w:asciiTheme="majorBidi" w:hAnsiTheme="majorBidi" w:cstheme="majorBidi"/>
          <w:lang w:val="hy-AM"/>
        </w:rPr>
        <w:t>:</w:t>
      </w:r>
    </w:p>
  </w:footnote>
  <w:footnote w:id="19">
    <w:p w14:paraId="641A0C75" w14:textId="77777777" w:rsidR="00DD5E93" w:rsidRPr="00DD5E93" w:rsidRDefault="00DD5E93" w:rsidP="00AB4B04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Theme="majorBidi" w:hAnsiTheme="majorBidi" w:cstheme="majorBidi"/>
          <w:lang w:val="hy-AM"/>
        </w:rPr>
        <w:t>'</w:t>
      </w:r>
      <w:r w:rsidRPr="00DD5E93">
        <w:rPr>
          <w:rFonts w:ascii="Tahoma" w:eastAsia="Tahoma" w:hAnsi="Tahoma" w:cs="Tahoma"/>
          <w:lang w:val="hy-AM"/>
        </w:rPr>
        <w:t>Սա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Ճշմարտությունը</w:t>
      </w:r>
      <w:r w:rsidRPr="00DD5E93">
        <w:rPr>
          <w:rFonts w:asciiTheme="majorBidi" w:hAnsiTheme="majorBidi" w:cstheme="majorBidi"/>
          <w:lang w:val="hy-AM"/>
        </w:rPr>
        <w:t xml:space="preserve">' </w:t>
      </w:r>
      <w:r w:rsidRPr="00DD5E93">
        <w:rPr>
          <w:rFonts w:ascii="Tahoma" w:eastAsia="Tahoma" w:hAnsi="Tahoma" w:cs="Tahoma"/>
          <w:lang w:val="hy-AM"/>
        </w:rPr>
        <w:t>Ձայնագրություն</w:t>
      </w:r>
      <w:r w:rsidRPr="00DD5E93">
        <w:rPr>
          <w:rFonts w:asciiTheme="majorBidi" w:hAnsiTheme="majorBidi" w:cstheme="majorBidi"/>
          <w:lang w:val="hy-AM"/>
        </w:rPr>
        <w:t>;</w:t>
      </w:r>
    </w:p>
  </w:footnote>
  <w:footnote w:id="20">
    <w:p w14:paraId="565CD99E" w14:textId="77777777" w:rsidR="00DD5E93" w:rsidRPr="00DD5E93" w:rsidRDefault="00DD5E93" w:rsidP="00FE5434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Անատոմիայի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Անհրաժեշտությունները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Հոգեբանությունը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Սիլեյ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այլոք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 xml:space="preserve">.211 </w:t>
      </w:r>
      <w:r w:rsidRPr="00DD5E93">
        <w:rPr>
          <w:rFonts w:ascii="Tahoma" w:eastAsia="Tahoma" w:hAnsi="Tahoma" w:cs="Tahoma"/>
          <w:lang w:val="hy-AM"/>
        </w:rPr>
        <w:t>Նույնպես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Մարդկային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Նյարդային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Համակարգը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Նոբեք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այլոք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 xml:space="preserve">.410-411 </w:t>
      </w:r>
    </w:p>
  </w:footnote>
  <w:footnote w:id="21">
    <w:p w14:paraId="43155891" w14:textId="77777777" w:rsidR="00DD5E93" w:rsidRPr="00DD5E93" w:rsidRDefault="00DD5E93" w:rsidP="00DD05AF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Անատոմիայի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Անհրաժետությունները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Հոգեբանություն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Սիլեյ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այլոք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.211</w:t>
      </w:r>
    </w:p>
  </w:footnote>
  <w:footnote w:id="22">
    <w:p w14:paraId="24F3882C" w14:textId="77777777" w:rsidR="00DD5E93" w:rsidRPr="00DD5E93" w:rsidRDefault="00DD5E93" w:rsidP="005365A9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Իջազ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Ալմի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ֆի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Նասեյահ</w:t>
      </w:r>
      <w:r w:rsidRPr="00DD5E93">
        <w:rPr>
          <w:rFonts w:asciiTheme="majorBidi" w:hAnsiTheme="majorBidi" w:cstheme="majorBidi"/>
          <w:lang w:val="hy-AM"/>
        </w:rPr>
        <w:t xml:space="preserve"> (</w:t>
      </w:r>
      <w:r w:rsidRPr="00DD5E93">
        <w:rPr>
          <w:rFonts w:ascii="Tahoma" w:eastAsia="Tahoma" w:hAnsi="Tahoma" w:cs="Tahoma"/>
          <w:lang w:val="hy-AM"/>
        </w:rPr>
        <w:t>Գլխի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առաջին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հատվածի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գիտական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հրաշքները</w:t>
      </w:r>
      <w:r w:rsidRPr="00DD5E93">
        <w:rPr>
          <w:rFonts w:asciiTheme="majorBidi" w:hAnsiTheme="majorBidi" w:cstheme="majorBidi"/>
          <w:lang w:val="hy-AM"/>
        </w:rPr>
        <w:t xml:space="preserve">) </w:t>
      </w:r>
      <w:r w:rsidRPr="00DD5E93">
        <w:rPr>
          <w:rFonts w:ascii="Tahoma" w:eastAsia="Tahoma" w:hAnsi="Tahoma" w:cs="Tahoma"/>
          <w:lang w:val="hy-AM"/>
        </w:rPr>
        <w:t>Մուր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այլոք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.41</w:t>
      </w:r>
    </w:p>
  </w:footnote>
  <w:footnote w:id="23">
    <w:p w14:paraId="2DBBBD21" w14:textId="77777777" w:rsidR="00DD5E93" w:rsidRPr="00DD5E93" w:rsidRDefault="00DD5E93" w:rsidP="001441EB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Օվկիանոսագիտության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Սկզբունքները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Դեյվիս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.92-93</w:t>
      </w:r>
    </w:p>
  </w:footnote>
  <w:footnote w:id="24">
    <w:p w14:paraId="165356DC" w14:textId="77777777" w:rsidR="00DD5E93" w:rsidRPr="00DD5E93" w:rsidRDefault="00DD5E93" w:rsidP="007B1808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Օվկիանոսագիտության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Սկզբունքները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Դեյվիս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.93</w:t>
      </w:r>
    </w:p>
  </w:footnote>
  <w:footnote w:id="25">
    <w:p w14:paraId="1637EE6C" w14:textId="77777777" w:rsidR="00DD5E93" w:rsidRPr="00DD5E93" w:rsidRDefault="00DD5E93" w:rsidP="00B926EF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Օվկիանոսագիտություն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Գրոսս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 xml:space="preserve">.242 </w:t>
      </w:r>
      <w:r w:rsidRPr="00DD5E93">
        <w:rPr>
          <w:rFonts w:ascii="Tahoma" w:eastAsia="Tahoma" w:hAnsi="Tahoma" w:cs="Tahoma"/>
          <w:lang w:val="hy-AM"/>
        </w:rPr>
        <w:t>Նույնպես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Օվկիանոսագիտություն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Ներածական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Թրուման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.300-301</w:t>
      </w:r>
    </w:p>
  </w:footnote>
  <w:footnote w:id="26">
    <w:p w14:paraId="7AC2570F" w14:textId="77777777" w:rsidR="00DD5E93" w:rsidRPr="00DD5E93" w:rsidRDefault="00DD5E93" w:rsidP="00B926EF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Օվկիանոսագիտություն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Գրոսս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 xml:space="preserve">.244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Օվկիանոսի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Ներածական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Թրուման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.300-301</w:t>
      </w:r>
    </w:p>
  </w:footnote>
  <w:footnote w:id="27">
    <w:p w14:paraId="0C92D2A3" w14:textId="77777777" w:rsidR="00DD5E93" w:rsidRPr="00DD5E93" w:rsidRDefault="00DD5E93" w:rsidP="00BC3AAE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Օվկիանոսներ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Էլդեր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Փերնեթթա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.27</w:t>
      </w:r>
    </w:p>
  </w:footnote>
  <w:footnote w:id="28">
    <w:p w14:paraId="77A7782D" w14:textId="77777777" w:rsidR="00DD5E93" w:rsidRPr="00DD5E93" w:rsidRDefault="00DD5E93" w:rsidP="008A5109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Օվկիանոսագիտություն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Գրոսս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.205</w:t>
      </w:r>
    </w:p>
  </w:footnote>
  <w:footnote w:id="29">
    <w:p w14:paraId="6EBA42B1" w14:textId="77777777" w:rsidR="00DD5E93" w:rsidRPr="00DD5E93" w:rsidRDefault="00DD5E93" w:rsidP="002B5889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Օվկիանոսագիտություն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Գրոսս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.205</w:t>
      </w:r>
    </w:p>
  </w:footnote>
  <w:footnote w:id="30">
    <w:p w14:paraId="7A9D7350" w14:textId="77777777" w:rsidR="00DD5E93" w:rsidRPr="00DD5E93" w:rsidRDefault="00DD5E93" w:rsidP="0080418E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="Tahoma" w:eastAsia="Tahoma" w:hAnsi="Tahoma" w:cs="Tahoma"/>
          <w:lang w:val="hy-AM"/>
        </w:rPr>
        <w:t>Տես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Մթնոլորտ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Անթիս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այլոք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 xml:space="preserve">.268-269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Օդերևութաբանության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Տարրերը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Միլլեր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Թոմսոն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.141</w:t>
      </w:r>
    </w:p>
  </w:footnote>
  <w:footnote w:id="31">
    <w:p w14:paraId="055DBD60" w14:textId="77777777" w:rsidR="00DD5E93" w:rsidRPr="00DD5E93" w:rsidRDefault="00DD5E93" w:rsidP="0080418E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Մղումը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կենտրոնական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հատվածում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ավելի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ուժեղ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որովհետև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նրանք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պաշտպանված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սառեցնող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հետևանքներով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ամպերի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արտաքին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բաժինների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շնորհիվ</w:t>
      </w:r>
      <w:r w:rsidRPr="00DD5E93">
        <w:rPr>
          <w:rFonts w:asciiTheme="majorBidi" w:hAnsiTheme="majorBidi" w:cstheme="majorBidi"/>
          <w:lang w:val="hy-AM"/>
        </w:rPr>
        <w:t>:</w:t>
      </w:r>
    </w:p>
  </w:footnote>
  <w:footnote w:id="32">
    <w:p w14:paraId="7836C258" w14:textId="77777777" w:rsidR="00DD5E93" w:rsidRPr="00DD5E93" w:rsidRDefault="00DD5E93" w:rsidP="0080418E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Մթնոլորտը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Անթես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այլոք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 xml:space="preserve">.269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Օդերևութաբանության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Տարրերը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Միլլեր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Թոմսոն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.141-142</w:t>
      </w:r>
    </w:p>
  </w:footnote>
  <w:footnote w:id="33">
    <w:p w14:paraId="67CAAC31" w14:textId="77777777" w:rsidR="00DD5E93" w:rsidRPr="00DD5E93" w:rsidRDefault="00DD5E93" w:rsidP="0080418E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Իջազ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Ղուրան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Քարիմ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Ֆիի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Ուասֆ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Անուաա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Ռիյահ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Սոհոբ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Մաթար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Մաքքի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այլոք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.55</w:t>
      </w:r>
    </w:p>
  </w:footnote>
  <w:footnote w:id="34">
    <w:p w14:paraId="653CC850" w14:textId="77777777" w:rsidR="00DD5E93" w:rsidRPr="00DD5E93" w:rsidRDefault="00DD5E93" w:rsidP="0080418E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Օդերևութաբանության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Տարրերը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Միլլեր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Թոմփսոն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.141</w:t>
      </w:r>
    </w:p>
  </w:footnote>
  <w:footnote w:id="35">
    <w:p w14:paraId="67DD9035" w14:textId="77777777" w:rsidR="00DD5E93" w:rsidRPr="00DD5E93" w:rsidRDefault="00DD5E93" w:rsidP="007D445E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Օդերևութաբանությունն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Այսօր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Ահրենս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.437</w:t>
      </w:r>
    </w:p>
  </w:footnote>
  <w:footnote w:id="36">
    <w:p w14:paraId="39F237B7" w14:textId="77777777" w:rsidR="00DD5E93" w:rsidRPr="00DD5E93" w:rsidRDefault="00DD5E93" w:rsidP="007D445E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Արիստոտելի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Աշխատանքները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որոնք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թարգմանվել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անգլերեն</w:t>
      </w:r>
      <w:r w:rsidRPr="00DD5E93">
        <w:rPr>
          <w:rFonts w:asciiTheme="majorBidi" w:hAnsiTheme="majorBidi" w:cstheme="majorBidi"/>
          <w:lang w:val="hy-AM"/>
        </w:rPr>
        <w:t xml:space="preserve">. </w:t>
      </w:r>
      <w:r w:rsidRPr="00DD5E93">
        <w:rPr>
          <w:rFonts w:ascii="Tahoma" w:eastAsia="Tahoma" w:hAnsi="Tahoma" w:cs="Tahoma"/>
          <w:lang w:val="hy-AM"/>
        </w:rPr>
        <w:t>Օդերևութաբանություն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հատոր</w:t>
      </w:r>
      <w:r w:rsidRPr="00DD5E93">
        <w:rPr>
          <w:rFonts w:asciiTheme="majorBidi" w:hAnsiTheme="majorBidi" w:cstheme="majorBidi"/>
          <w:lang w:val="hy-AM"/>
        </w:rPr>
        <w:t xml:space="preserve"> 3 </w:t>
      </w:r>
      <w:r w:rsidRPr="00DD5E93">
        <w:rPr>
          <w:rFonts w:ascii="Tahoma" w:eastAsia="Tahoma" w:hAnsi="Tahoma" w:cs="Tahoma"/>
          <w:lang w:val="hy-AM"/>
        </w:rPr>
        <w:t>Ռոսս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Այլոք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.369 a-369b</w:t>
      </w:r>
    </w:p>
  </w:footnote>
  <w:footnote w:id="37">
    <w:p w14:paraId="1C5047FE" w14:textId="77777777" w:rsidR="00DD5E93" w:rsidRPr="00DD5E93" w:rsidRDefault="00DD5E93" w:rsidP="007D445E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2643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</w:t>
      </w:r>
      <w:r w:rsidRPr="00DD5E93">
        <w:rPr>
          <w:rFonts w:asciiTheme="majorBidi" w:hAnsiTheme="majorBidi" w:cstheme="majorBidi"/>
          <w:lang w:val="hy-AM"/>
        </w:rPr>
        <w:t xml:space="preserve"> 3208: </w:t>
      </w:r>
      <w:r w:rsidRPr="00DD5E93">
        <w:rPr>
          <w:rFonts w:ascii="Tahoma" w:eastAsia="Tahoma" w:hAnsi="Tahoma" w:cs="Tahoma"/>
          <w:lang w:val="hy-AM"/>
        </w:rPr>
        <w:t>Նշում</w:t>
      </w:r>
      <w:r w:rsidRPr="00DD5E93">
        <w:rPr>
          <w:rFonts w:asciiTheme="majorBidi" w:hAnsiTheme="majorBidi" w:cstheme="majorBidi"/>
          <w:lang w:val="hy-AM"/>
        </w:rPr>
        <w:t xml:space="preserve">. </w:t>
      </w:r>
      <w:r w:rsidRPr="00DD5E93">
        <w:rPr>
          <w:rFonts w:ascii="Tahoma" w:eastAsia="Tahoma" w:hAnsi="Tahoma" w:cs="Tahoma"/>
          <w:lang w:val="hy-AM"/>
        </w:rPr>
        <w:t>Ինչ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երկու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չակերտների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առանձնահատկությունը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ներկայացնում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Մարգարե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Մուհամմեդի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Խ</w:t>
      </w:r>
      <w:r w:rsidRPr="00DD5E93">
        <w:rPr>
          <w:rFonts w:asciiTheme="majorBidi" w:hAnsiTheme="majorBidi" w:cstheme="majorBidi"/>
          <w:lang w:val="hy-AM"/>
        </w:rPr>
        <w:t>.</w:t>
      </w:r>
      <w:r w:rsidRPr="00DD5E93">
        <w:rPr>
          <w:rFonts w:ascii="Tahoma" w:eastAsia="Tahoma" w:hAnsi="Tahoma" w:cs="Tahoma"/>
          <w:lang w:val="hy-AM"/>
        </w:rPr>
        <w:t>Ա</w:t>
      </w:r>
      <w:r w:rsidRPr="00DD5E93">
        <w:rPr>
          <w:rFonts w:asciiTheme="majorBidi" w:hAnsiTheme="majorBidi" w:cstheme="majorBidi"/>
          <w:lang w:val="hy-AM"/>
        </w:rPr>
        <w:t>.</w:t>
      </w:r>
      <w:r w:rsidRPr="00DD5E93">
        <w:rPr>
          <w:rFonts w:ascii="Tahoma" w:eastAsia="Tahoma" w:hAnsi="Tahoma" w:cs="Tahoma"/>
          <w:lang w:val="hy-AM"/>
        </w:rPr>
        <w:t>Ո</w:t>
      </w:r>
      <w:r w:rsidRPr="00DD5E93">
        <w:rPr>
          <w:rFonts w:asciiTheme="majorBidi" w:hAnsiTheme="majorBidi" w:cstheme="majorBidi"/>
          <w:lang w:val="hy-AM"/>
        </w:rPr>
        <w:t>.</w:t>
      </w:r>
      <w:r w:rsidRPr="00DD5E93">
        <w:rPr>
          <w:rFonts w:ascii="Tahoma" w:eastAsia="Tahoma" w:hAnsi="Tahoma" w:cs="Tahoma"/>
          <w:lang w:val="hy-AM"/>
        </w:rPr>
        <w:t>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խոսքերը</w:t>
      </w:r>
      <w:r w:rsidRPr="00DD5E93">
        <w:rPr>
          <w:rFonts w:asciiTheme="majorBidi" w:hAnsiTheme="majorBidi" w:cstheme="majorBidi"/>
          <w:lang w:val="hy-AM"/>
        </w:rPr>
        <w:t xml:space="preserve">: </w:t>
      </w:r>
      <w:r w:rsidRPr="00DD5E93">
        <w:rPr>
          <w:rFonts w:ascii="Tahoma" w:eastAsia="Tahoma" w:hAnsi="Tahoma" w:cs="Tahoma"/>
          <w:lang w:val="hy-AM"/>
        </w:rPr>
        <w:t>Թվերը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կիրառում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նշելու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պատման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համարը</w:t>
      </w:r>
      <w:r w:rsidRPr="00DD5E93">
        <w:rPr>
          <w:rFonts w:asciiTheme="majorBidi" w:hAnsiTheme="majorBidi" w:cstheme="majorBidi"/>
          <w:lang w:val="hy-AM"/>
        </w:rPr>
        <w:t xml:space="preserve">: </w:t>
      </w:r>
      <w:r w:rsidRPr="00DD5E93">
        <w:rPr>
          <w:rFonts w:ascii="Tahoma" w:eastAsia="Tahoma" w:hAnsi="Tahoma" w:cs="Tahoma"/>
          <w:lang w:val="hy-AM"/>
        </w:rPr>
        <w:t>Պատում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նշանակում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Մարգարե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Մուհամմեդի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Խ</w:t>
      </w:r>
      <w:r w:rsidRPr="00DD5E93">
        <w:rPr>
          <w:rFonts w:asciiTheme="majorBidi" w:hAnsiTheme="majorBidi" w:cstheme="majorBidi"/>
          <w:lang w:val="hy-AM"/>
        </w:rPr>
        <w:t>.</w:t>
      </w:r>
      <w:r w:rsidRPr="00DD5E93">
        <w:rPr>
          <w:rFonts w:ascii="Tahoma" w:eastAsia="Tahoma" w:hAnsi="Tahoma" w:cs="Tahoma"/>
          <w:lang w:val="hy-AM"/>
        </w:rPr>
        <w:t>Ա</w:t>
      </w:r>
      <w:r w:rsidRPr="00DD5E93">
        <w:rPr>
          <w:rFonts w:asciiTheme="majorBidi" w:hAnsiTheme="majorBidi" w:cstheme="majorBidi"/>
          <w:lang w:val="hy-AM"/>
        </w:rPr>
        <w:t>.</w:t>
      </w:r>
      <w:r w:rsidRPr="00DD5E93">
        <w:rPr>
          <w:rFonts w:ascii="Tahoma" w:eastAsia="Tahoma" w:hAnsi="Tahoma" w:cs="Tahoma"/>
          <w:lang w:val="hy-AM"/>
        </w:rPr>
        <w:t>Ո</w:t>
      </w:r>
      <w:r w:rsidRPr="00DD5E93">
        <w:rPr>
          <w:rFonts w:asciiTheme="majorBidi" w:hAnsiTheme="majorBidi" w:cstheme="majorBidi"/>
          <w:lang w:val="hy-AM"/>
        </w:rPr>
        <w:t>.</w:t>
      </w:r>
      <w:r w:rsidRPr="00DD5E93">
        <w:rPr>
          <w:rFonts w:ascii="Tahoma" w:eastAsia="Tahoma" w:hAnsi="Tahoma" w:cs="Tahoma"/>
          <w:lang w:val="hy-AM"/>
        </w:rPr>
        <w:t>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խոսքերը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նրա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վստահելի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ուղեկցորդներից</w:t>
      </w:r>
      <w:r w:rsidRPr="00DD5E93">
        <w:rPr>
          <w:rFonts w:asciiTheme="majorBidi" w:hAnsiTheme="majorBidi" w:cstheme="majorBidi"/>
          <w:lang w:val="hy-AM"/>
        </w:rPr>
        <w:t>:</w:t>
      </w:r>
    </w:p>
  </w:footnote>
  <w:footnote w:id="38">
    <w:p w14:paraId="4EE68CF3" w14:textId="77777777" w:rsidR="00DD5E93" w:rsidRPr="00DD5E93" w:rsidRDefault="00DD5E93" w:rsidP="00A81775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2645</w:t>
      </w:r>
    </w:p>
  </w:footnote>
  <w:footnote w:id="39">
    <w:p w14:paraId="7DBA3086" w14:textId="77777777" w:rsidR="00DD5E93" w:rsidRPr="00DD5E93" w:rsidRDefault="00DD5E93" w:rsidP="00A53D1C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Մարգարե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Մուհամմեդը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անուսում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էր</w:t>
      </w:r>
      <w:r w:rsidRPr="00DD5E93">
        <w:rPr>
          <w:rFonts w:asciiTheme="majorBidi" w:hAnsiTheme="majorBidi" w:cstheme="majorBidi"/>
          <w:lang w:val="hy-AM"/>
        </w:rPr>
        <w:t xml:space="preserve">: </w:t>
      </w:r>
      <w:r w:rsidRPr="00DD5E93">
        <w:rPr>
          <w:rFonts w:ascii="Tahoma" w:eastAsia="Tahoma" w:hAnsi="Tahoma" w:cs="Tahoma"/>
          <w:lang w:val="hy-AM"/>
        </w:rPr>
        <w:t>Նա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չէր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կարող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ոչ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գրել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ոչ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կարդալ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սակայն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նա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թելադրեց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Ղուրանի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իր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ուղեկցորդներին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պատվիրեց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նրանցից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քանիսին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գրառել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այն</w:t>
      </w:r>
      <w:r w:rsidRPr="00DD5E93">
        <w:rPr>
          <w:rFonts w:asciiTheme="majorBidi" w:hAnsiTheme="majorBidi" w:cstheme="majorBidi"/>
          <w:lang w:val="hy-AM"/>
        </w:rPr>
        <w:t>:</w:t>
      </w:r>
    </w:p>
  </w:footnote>
  <w:footnote w:id="40">
    <w:p w14:paraId="6AE4743F" w14:textId="77777777" w:rsidR="00DD5E93" w:rsidRPr="00DD5E93" w:rsidRDefault="00DD5E93" w:rsidP="00A53D1C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Բորհան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Ֆիի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Օլում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Քուրան</w:t>
      </w:r>
      <w:r w:rsidRPr="00DD5E93">
        <w:rPr>
          <w:rFonts w:asciiTheme="majorBidi" w:hAnsiTheme="majorBidi" w:cstheme="majorBidi"/>
          <w:lang w:val="hy-AM"/>
        </w:rPr>
        <w:t xml:space="preserve"> ,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Զարքաշի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հատոր</w:t>
      </w:r>
      <w:r w:rsidRPr="00DD5E93">
        <w:rPr>
          <w:rFonts w:asciiTheme="majorBidi" w:hAnsiTheme="majorBidi" w:cstheme="majorBidi"/>
          <w:lang w:val="hy-AM"/>
        </w:rPr>
        <w:t xml:space="preserve"> 2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.224</w:t>
      </w:r>
    </w:p>
  </w:footnote>
  <w:footnote w:id="41">
    <w:p w14:paraId="594C808F" w14:textId="77777777" w:rsidR="00DD5E93" w:rsidRPr="00DD5E93" w:rsidRDefault="00DD5E93" w:rsidP="00A53D1C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Բորհան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Ֆիի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Օլում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Քուրան</w:t>
      </w:r>
      <w:r w:rsidRPr="00DD5E93">
        <w:rPr>
          <w:rFonts w:asciiTheme="majorBidi" w:hAnsiTheme="majorBidi" w:cstheme="majorBidi"/>
          <w:lang w:val="hy-AM"/>
        </w:rPr>
        <w:t xml:space="preserve"> ,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Զարքաշի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հատոր</w:t>
      </w:r>
      <w:r w:rsidRPr="00DD5E93">
        <w:rPr>
          <w:rFonts w:asciiTheme="majorBidi" w:hAnsiTheme="majorBidi" w:cstheme="majorBidi"/>
          <w:lang w:val="hy-AM"/>
        </w:rPr>
        <w:t xml:space="preserve"> 2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226</w:t>
      </w:r>
    </w:p>
  </w:footnote>
  <w:footnote w:id="42">
    <w:p w14:paraId="66ECC889" w14:textId="77777777" w:rsidR="00DD5E93" w:rsidRPr="00DD5E93" w:rsidRDefault="00DD5E93" w:rsidP="00A53D1C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="Tahoma" w:eastAsia="Tahoma" w:hAnsi="Tahoma" w:cs="Tahoma"/>
          <w:lang w:val="hy-AM"/>
        </w:rPr>
        <w:t>Աստվածաշնչի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մեջբերված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օրինակը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վերցրել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Նոր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Միջազգային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Տարբերակի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Ուսումնասիրությունների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Աստվածաշնչից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Նոր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Միջազգային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Տարբերակ</w:t>
      </w:r>
      <w:r w:rsidRPr="00DD5E93">
        <w:rPr>
          <w:rFonts w:asciiTheme="majorBidi" w:hAnsiTheme="majorBidi" w:cstheme="majorBidi"/>
          <w:lang w:val="hy-AM"/>
        </w:rPr>
        <w:t>:</w:t>
      </w:r>
    </w:p>
  </w:footnote>
  <w:footnote w:id="43">
    <w:p w14:paraId="24D620C3" w14:textId="77777777" w:rsidR="00DD5E93" w:rsidRPr="00DD5E93" w:rsidRDefault="00DD5E93" w:rsidP="00A53D1C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="Tahoma" w:eastAsia="Tahoma" w:hAnsi="Tahoma" w:cs="Tahoma"/>
          <w:lang w:val="hy-AM"/>
        </w:rPr>
        <w:t>Տես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սահմանային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նշումները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Նոր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Միջազգային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Տարբերակի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Ուսումնական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Աստվածաշնչի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մեջ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Նոր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Միջազգային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Տարբերակ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տարբերակ</w:t>
      </w:r>
      <w:r w:rsidRPr="00DD5E93">
        <w:rPr>
          <w:rFonts w:asciiTheme="majorBidi" w:hAnsiTheme="majorBidi" w:cstheme="majorBidi"/>
          <w:lang w:val="hy-AM"/>
        </w:rPr>
        <w:t xml:space="preserve"> 1:21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.1594</w:t>
      </w:r>
      <w:r w:rsidRPr="00DD5E93">
        <w:rPr>
          <w:rFonts w:asciiTheme="majorBidi" w:hAnsiTheme="majorBidi" w:cstheme="majorBidi"/>
          <w:rtl/>
        </w:rPr>
        <w:t xml:space="preserve"> </w:t>
      </w:r>
    </w:p>
  </w:footnote>
  <w:footnote w:id="44">
    <w:p w14:paraId="45B3AF62" w14:textId="77777777" w:rsidR="00DD5E93" w:rsidRPr="00DD5E93" w:rsidRDefault="00DD5E93" w:rsidP="00BF5A38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Fonts w:asciiTheme="majorBidi" w:hAnsiTheme="majorBidi" w:cstheme="majorBidi"/>
          <w:lang w:val="hy-AM"/>
        </w:rPr>
        <w:t>j</w:t>
      </w: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Բյուզանդական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Պետության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Պատմությունը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Օստրոգորսկի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.95</w:t>
      </w:r>
    </w:p>
  </w:footnote>
  <w:footnote w:id="45">
    <w:p w14:paraId="195C1493" w14:textId="77777777" w:rsidR="00DD5E93" w:rsidRPr="00DD5E93" w:rsidRDefault="00DD5E93" w:rsidP="003225C9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="Tahoma" w:eastAsia="Tahoma" w:hAnsi="Tahoma" w:cs="Tahoma"/>
          <w:lang w:val="hy-AM"/>
        </w:rPr>
        <w:t>Բյուզանդական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Պետության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Պատմությունը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Օստրոգորսկիէջ</w:t>
      </w:r>
      <w:r w:rsidRPr="00DD5E93">
        <w:rPr>
          <w:rFonts w:asciiTheme="majorBidi" w:hAnsiTheme="majorBidi" w:cstheme="majorBidi"/>
          <w:lang w:val="hy-AM"/>
        </w:rPr>
        <w:t>.100-101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Պարսկաստանի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Պատմություն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Սայքս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հատոր</w:t>
      </w:r>
      <w:r w:rsidRPr="00DD5E93">
        <w:rPr>
          <w:rFonts w:asciiTheme="majorBidi" w:hAnsiTheme="majorBidi" w:cstheme="majorBidi"/>
          <w:lang w:val="hy-AM"/>
        </w:rPr>
        <w:t xml:space="preserve">1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 xml:space="preserve">.483-484: </w:t>
      </w:r>
      <w:r w:rsidRPr="00DD5E93">
        <w:rPr>
          <w:rFonts w:ascii="Tahoma" w:eastAsia="Tahoma" w:hAnsi="Tahoma" w:cs="Tahoma"/>
          <w:lang w:val="hy-AM"/>
        </w:rPr>
        <w:t>Նույնպես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Բրիտանիկա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Նոր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Հանրագիտարան</w:t>
      </w:r>
      <w:r w:rsidRPr="00DD5E93">
        <w:rPr>
          <w:rFonts w:asciiTheme="majorBidi" w:hAnsiTheme="majorBidi" w:cstheme="majorBidi"/>
          <w:lang w:val="hy-AM"/>
        </w:rPr>
        <w:t>,</w:t>
      </w:r>
      <w:r w:rsidRPr="00DD5E93">
        <w:rPr>
          <w:rFonts w:ascii="Tahoma" w:eastAsia="Tahoma" w:hAnsi="Tahoma" w:cs="Tahoma"/>
          <w:lang w:val="hy-AM"/>
        </w:rPr>
        <w:t>Միքրոփեդիա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հատոր</w:t>
      </w:r>
      <w:r w:rsidRPr="00DD5E93">
        <w:rPr>
          <w:rFonts w:asciiTheme="majorBidi" w:hAnsiTheme="majorBidi" w:cstheme="majorBidi"/>
          <w:lang w:val="hy-AM"/>
        </w:rPr>
        <w:t xml:space="preserve"> 4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.1036</w:t>
      </w:r>
      <w:r w:rsidRPr="00DD5E93">
        <w:rPr>
          <w:rFonts w:asciiTheme="majorBidi" w:hAnsiTheme="majorBidi" w:cstheme="majorBidi"/>
          <w:rtl/>
        </w:rPr>
        <w:t xml:space="preserve"> </w:t>
      </w:r>
    </w:p>
  </w:footnote>
  <w:footnote w:id="46">
    <w:p w14:paraId="7C8E1A4C" w14:textId="77777777" w:rsidR="00DD5E93" w:rsidRPr="00DD5E93" w:rsidRDefault="00DD5E93" w:rsidP="003225C9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3637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2802</w:t>
      </w:r>
    </w:p>
  </w:footnote>
  <w:footnote w:id="47">
    <w:p w14:paraId="7293E013" w14:textId="77777777" w:rsidR="00DD5E93" w:rsidRPr="00DD5E93" w:rsidRDefault="00DD5E93" w:rsidP="003225C9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3576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1856</w:t>
      </w:r>
    </w:p>
  </w:footnote>
  <w:footnote w:id="48">
    <w:p w14:paraId="2E082C85" w14:textId="77777777" w:rsidR="00DD5E93" w:rsidRPr="00DD5E93" w:rsidRDefault="00DD5E93" w:rsidP="003225C9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2972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2567</w:t>
      </w:r>
    </w:p>
  </w:footnote>
  <w:footnote w:id="49">
    <w:p w14:paraId="0AA0A849" w14:textId="77777777" w:rsidR="00DD5E93" w:rsidRPr="00DD5E93" w:rsidRDefault="00DD5E93" w:rsidP="003225C9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5413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Թիրմիզի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2364</w:t>
      </w:r>
    </w:p>
  </w:footnote>
  <w:footnote w:id="50">
    <w:p w14:paraId="5064B450" w14:textId="77777777" w:rsidR="00DD5E93" w:rsidRPr="00DD5E93" w:rsidRDefault="00DD5E93" w:rsidP="003225C9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2082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Բուխարի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6456</w:t>
      </w:r>
    </w:p>
  </w:footnote>
  <w:footnote w:id="51">
    <w:p w14:paraId="426638F4" w14:textId="77777777" w:rsidR="00DD5E93" w:rsidRPr="00DD5E93" w:rsidRDefault="00DD5E93" w:rsidP="003225C9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2739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Մոսնադ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Ահմադ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17990</w:t>
      </w:r>
    </w:p>
  </w:footnote>
  <w:footnote w:id="52">
    <w:p w14:paraId="66A3C4F3" w14:textId="77777777" w:rsidR="00DD5E93" w:rsidRPr="00DD5E93" w:rsidRDefault="00DD5E93" w:rsidP="002D6DD4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Մուսնադ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Ահմեդ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25662</w:t>
      </w:r>
    </w:p>
  </w:footnote>
  <w:footnote w:id="53">
    <w:p w14:paraId="33C79617" w14:textId="77777777" w:rsidR="00DD5E93" w:rsidRPr="00DD5E93" w:rsidRDefault="00DD5E93" w:rsidP="002D6DD4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Բուխարին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676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Մուսնադ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Ահմեդ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25517</w:t>
      </w:r>
    </w:p>
  </w:footnote>
  <w:footnote w:id="54">
    <w:p w14:paraId="0AD5B4D8" w14:textId="77777777" w:rsidR="00DD5E93" w:rsidRPr="00DD5E93" w:rsidRDefault="00DD5E93" w:rsidP="002D6DD4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Մուվաթթա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Մալեք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531</w:t>
      </w:r>
    </w:p>
  </w:footnote>
  <w:footnote w:id="55">
    <w:p w14:paraId="438776B2" w14:textId="77777777" w:rsidR="00DD5E93" w:rsidRPr="00DD5E93" w:rsidRDefault="00DD5E93" w:rsidP="002D6DD4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3034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1803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Մուսնադ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Ահմեդ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18017</w:t>
      </w:r>
    </w:p>
  </w:footnote>
  <w:footnote w:id="56">
    <w:p w14:paraId="3EE1554B" w14:textId="77777777" w:rsidR="00DD5E93" w:rsidRPr="00DD5E93" w:rsidRDefault="00DD5E93" w:rsidP="002D6DD4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Մուսնադ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Ահմեդ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12117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Թիրմիզի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2754</w:t>
      </w:r>
    </w:p>
  </w:footnote>
  <w:footnote w:id="57">
    <w:p w14:paraId="6591F4C9" w14:textId="77777777" w:rsidR="00DD5E93" w:rsidRPr="00DD5E93" w:rsidRDefault="00DD5E93" w:rsidP="00E46A00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Սիրահ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Նաբաուիյահ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Իբն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Հիշամ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հատոր</w:t>
      </w:r>
      <w:r w:rsidRPr="00DD5E93">
        <w:rPr>
          <w:rFonts w:asciiTheme="majorBidi" w:hAnsiTheme="majorBidi" w:cstheme="majorBidi"/>
          <w:lang w:val="hy-AM"/>
        </w:rPr>
        <w:t xml:space="preserve"> 1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.293-294</w:t>
      </w:r>
    </w:p>
  </w:footnote>
  <w:footnote w:id="58">
    <w:p w14:paraId="2B68BB5B" w14:textId="77777777" w:rsidR="00DD5E93" w:rsidRPr="00DD5E93" w:rsidRDefault="00DD5E93" w:rsidP="00C54D3D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Սիրահ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Նաբաուիյյահ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Իբն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Հիշամ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հատոր</w:t>
      </w:r>
      <w:r w:rsidRPr="00DD5E93">
        <w:rPr>
          <w:rFonts w:asciiTheme="majorBidi" w:hAnsiTheme="majorBidi" w:cstheme="majorBidi"/>
          <w:lang w:val="hy-AM"/>
        </w:rPr>
        <w:t xml:space="preserve">1.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 265-266</w:t>
      </w:r>
    </w:p>
  </w:footnote>
  <w:footnote w:id="59">
    <w:p w14:paraId="6BE860F5" w14:textId="77777777" w:rsidR="00DD5E93" w:rsidRPr="00DD5E93" w:rsidRDefault="00DD5E93" w:rsidP="003A3443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Սիրահ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Նաբաուիյյահ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Իբն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Հիշամ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հատոր</w:t>
      </w:r>
      <w:r w:rsidRPr="00DD5E93">
        <w:rPr>
          <w:rFonts w:asciiTheme="majorBidi" w:hAnsiTheme="majorBidi" w:cstheme="majorBidi"/>
          <w:lang w:val="hy-AM"/>
        </w:rPr>
        <w:t xml:space="preserve"> 1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.28-299</w:t>
      </w:r>
    </w:p>
  </w:footnote>
  <w:footnote w:id="60">
    <w:p w14:paraId="4CDC7B1C" w14:textId="77777777" w:rsidR="00DD5E93" w:rsidRPr="00DD5E93" w:rsidRDefault="00DD5E93" w:rsidP="002D6DD4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Դարեմիյան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68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Աբու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Դաուդ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4510</w:t>
      </w:r>
    </w:p>
  </w:footnote>
  <w:footnote w:id="61">
    <w:p w14:paraId="416BAE6C" w14:textId="77777777" w:rsidR="00DD5E93" w:rsidRPr="00DD5E93" w:rsidRDefault="00DD5E93" w:rsidP="006A7F64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Լարի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</w:t>
      </w:r>
      <w:r w:rsidRPr="00DD5E93">
        <w:rPr>
          <w:rFonts w:asciiTheme="majorBidi" w:hAnsiTheme="majorBidi" w:cstheme="majorBidi"/>
          <w:lang w:val="hy-AM"/>
        </w:rPr>
        <w:t xml:space="preserve">. </w:t>
      </w:r>
      <w:r w:rsidRPr="00DD5E93">
        <w:rPr>
          <w:rFonts w:ascii="Tahoma" w:eastAsia="Tahoma" w:hAnsi="Tahoma" w:cs="Tahoma"/>
          <w:lang w:val="hy-AM"/>
        </w:rPr>
        <w:t>Սթեմմարը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Թայմսի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Կրոնական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հեղինակը</w:t>
      </w:r>
      <w:r w:rsidRPr="00DD5E93">
        <w:rPr>
          <w:rFonts w:asciiTheme="majorBidi" w:hAnsiTheme="majorBidi" w:cstheme="majorBidi"/>
          <w:lang w:val="hy-AM"/>
        </w:rPr>
        <w:t>, «</w:t>
      </w:r>
      <w:r w:rsidRPr="00DD5E93">
        <w:rPr>
          <w:rFonts w:ascii="Tahoma" w:eastAsia="Tahoma" w:hAnsi="Tahoma" w:cs="Tahoma"/>
          <w:lang w:val="hy-AM"/>
        </w:rPr>
        <w:t>Առաջին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Տիկինը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մահմեդականների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հետ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կիսում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մտքերը</w:t>
      </w:r>
      <w:r w:rsidRPr="00DD5E93">
        <w:rPr>
          <w:rFonts w:asciiTheme="majorBidi" w:hAnsiTheme="majorBidi" w:cstheme="majorBidi"/>
          <w:lang w:val="hy-AM"/>
        </w:rPr>
        <w:t xml:space="preserve">»: </w:t>
      </w:r>
      <w:r w:rsidRPr="00DD5E93">
        <w:rPr>
          <w:rFonts w:ascii="Tahoma" w:eastAsia="Tahoma" w:hAnsi="Tahoma" w:cs="Tahoma"/>
          <w:lang w:val="hy-AM"/>
        </w:rPr>
        <w:t>Լոս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Անջելես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Թայմս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Հոմ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Հրատարակություն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Մետրո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Հատված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Մաս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Մայիս</w:t>
      </w:r>
      <w:r w:rsidRPr="00DD5E93">
        <w:rPr>
          <w:rFonts w:asciiTheme="majorBidi" w:hAnsiTheme="majorBidi" w:cstheme="majorBidi"/>
          <w:lang w:val="hy-AM"/>
        </w:rPr>
        <w:t xml:space="preserve"> 31 1996,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.3</w:t>
      </w:r>
    </w:p>
  </w:footnote>
  <w:footnote w:id="62">
    <w:p w14:paraId="5B0F497D" w14:textId="77777777" w:rsidR="00DD5E93" w:rsidRPr="00DD5E93" w:rsidRDefault="00DD5E93" w:rsidP="006A7F64">
      <w:pPr>
        <w:pStyle w:val="FootnoteText"/>
        <w:bidi w:val="0"/>
        <w:jc w:val="both"/>
        <w:rPr>
          <w:rFonts w:asciiTheme="majorBidi" w:hAnsiTheme="majorBidi" w:cstheme="majorBidi"/>
          <w:rtl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Թիմոթի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Քեննի</w:t>
      </w:r>
      <w:r w:rsidRPr="00DD5E93">
        <w:rPr>
          <w:rFonts w:asciiTheme="majorBidi" w:hAnsiTheme="majorBidi" w:cstheme="majorBidi"/>
          <w:lang w:val="hy-AM"/>
        </w:rPr>
        <w:t>. «</w:t>
      </w:r>
      <w:r w:rsidRPr="00DD5E93">
        <w:rPr>
          <w:rFonts w:ascii="Tahoma" w:eastAsia="Tahoma" w:hAnsi="Tahoma" w:cs="Tahoma"/>
          <w:lang w:val="hy-AM"/>
        </w:rPr>
        <w:t>Աշխարհի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որևէ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վայրում</w:t>
      </w:r>
      <w:r w:rsidRPr="00DD5E93">
        <w:rPr>
          <w:rFonts w:asciiTheme="majorBidi" w:hAnsiTheme="majorBidi" w:cstheme="majorBidi"/>
          <w:lang w:val="hy-AM"/>
        </w:rPr>
        <w:t xml:space="preserve">» </w:t>
      </w:r>
      <w:r w:rsidRPr="00DD5E93">
        <w:rPr>
          <w:rFonts w:ascii="Tahoma" w:eastAsia="Tahoma" w:hAnsi="Tahoma" w:cs="Tahoma"/>
          <w:lang w:val="hy-AM"/>
        </w:rPr>
        <w:t>ԱՄՆ</w:t>
      </w:r>
      <w:r w:rsidRPr="00DD5E93">
        <w:rPr>
          <w:rFonts w:asciiTheme="majorBidi" w:hAnsiTheme="majorBidi" w:cstheme="majorBidi"/>
          <w:lang w:val="hy-AM"/>
        </w:rPr>
        <w:t xml:space="preserve"> , </w:t>
      </w:r>
      <w:r w:rsidRPr="00DD5E93">
        <w:rPr>
          <w:rFonts w:ascii="Tahoma" w:eastAsia="Tahoma" w:hAnsi="Tahoma" w:cs="Tahoma"/>
          <w:lang w:val="hy-AM"/>
        </w:rPr>
        <w:t>Այսօր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Վերջնական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Հրատարակություն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Նորությունների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Հատված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Փետրվար</w:t>
      </w:r>
      <w:r w:rsidRPr="00DD5E93">
        <w:rPr>
          <w:rFonts w:asciiTheme="majorBidi" w:hAnsiTheme="majorBidi" w:cstheme="majorBidi"/>
          <w:lang w:val="hy-AM"/>
        </w:rPr>
        <w:t xml:space="preserve"> 17, 1989,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.4</w:t>
      </w:r>
    </w:p>
  </w:footnote>
  <w:footnote w:id="63">
    <w:p w14:paraId="74831B98" w14:textId="77777777" w:rsidR="00DD5E93" w:rsidRPr="00DD5E93" w:rsidRDefault="00DD5E93" w:rsidP="006A7F64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Ջերալդին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Բաում</w:t>
      </w:r>
      <w:r w:rsidRPr="00DD5E93">
        <w:rPr>
          <w:rFonts w:asciiTheme="majorBidi" w:hAnsiTheme="majorBidi" w:cstheme="majorBidi"/>
          <w:lang w:val="hy-AM"/>
        </w:rPr>
        <w:t>, «</w:t>
      </w:r>
      <w:r w:rsidRPr="00DD5E93">
        <w:rPr>
          <w:rFonts w:ascii="Tahoma" w:eastAsia="Tahoma" w:hAnsi="Tahoma" w:cs="Tahoma"/>
          <w:lang w:val="hy-AM"/>
        </w:rPr>
        <w:t>Հանուն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Ալլահի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Սիրո</w:t>
      </w:r>
      <w:r w:rsidRPr="00DD5E93">
        <w:rPr>
          <w:rFonts w:asciiTheme="majorBidi" w:hAnsiTheme="majorBidi" w:cstheme="majorBidi"/>
          <w:lang w:val="hy-AM"/>
        </w:rPr>
        <w:t xml:space="preserve">» </w:t>
      </w:r>
      <w:r w:rsidRPr="00DD5E93">
        <w:rPr>
          <w:rFonts w:ascii="Tahoma" w:eastAsia="Tahoma" w:hAnsi="Tahoma" w:cs="Tahoma"/>
          <w:lang w:val="hy-AM"/>
        </w:rPr>
        <w:t>Նյուզդեյ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Նասսաու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Սուֆֆոլք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Հրատարակություն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Մաս</w:t>
      </w:r>
      <w:r w:rsidRPr="00DD5E93">
        <w:rPr>
          <w:rFonts w:asciiTheme="majorBidi" w:hAnsiTheme="majorBidi" w:cstheme="majorBidi"/>
          <w:lang w:val="hy-AM"/>
        </w:rPr>
        <w:t xml:space="preserve"> 2 </w:t>
      </w:r>
      <w:r w:rsidRPr="00DD5E93">
        <w:rPr>
          <w:rFonts w:ascii="Tahoma" w:eastAsia="Tahoma" w:hAnsi="Tahoma" w:cs="Tahoma"/>
          <w:lang w:val="hy-AM"/>
        </w:rPr>
        <w:t>Մարտ</w:t>
      </w:r>
      <w:r w:rsidRPr="00DD5E93">
        <w:rPr>
          <w:rFonts w:asciiTheme="majorBidi" w:hAnsiTheme="majorBidi" w:cstheme="majorBidi"/>
          <w:lang w:val="hy-AM"/>
        </w:rPr>
        <w:t xml:space="preserve"> 7.1989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.4</w:t>
      </w:r>
    </w:p>
  </w:footnote>
  <w:footnote w:id="64">
    <w:p w14:paraId="64C69898" w14:textId="77777777" w:rsidR="00DD5E93" w:rsidRPr="00DD5E93" w:rsidRDefault="00DD5E93" w:rsidP="006A7F64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Լ</w:t>
      </w:r>
      <w:r w:rsidRPr="00DD5E93">
        <w:rPr>
          <w:rFonts w:asciiTheme="majorBidi" w:hAnsiTheme="majorBidi" w:cstheme="majorBidi"/>
          <w:lang w:val="hy-AM"/>
        </w:rPr>
        <w:t xml:space="preserve">. </w:t>
      </w:r>
      <w:r w:rsidRPr="00DD5E93">
        <w:rPr>
          <w:rFonts w:ascii="Tahoma" w:eastAsia="Tahoma" w:hAnsi="Tahoma" w:cs="Tahoma"/>
          <w:lang w:val="hy-AM"/>
        </w:rPr>
        <w:t>Գոլդման</w:t>
      </w:r>
      <w:r w:rsidRPr="00DD5E93">
        <w:rPr>
          <w:rFonts w:asciiTheme="majorBidi" w:hAnsiTheme="majorBidi" w:cstheme="majorBidi"/>
          <w:lang w:val="hy-AM"/>
        </w:rPr>
        <w:t xml:space="preserve"> «</w:t>
      </w:r>
      <w:r w:rsidRPr="00DD5E93">
        <w:rPr>
          <w:rFonts w:ascii="Tahoma" w:eastAsia="Tahoma" w:hAnsi="Tahoma" w:cs="Tahoma"/>
          <w:lang w:val="hy-AM"/>
        </w:rPr>
        <w:t>Մինչդեռ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Սևամորթ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Ամերիկացիները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արագ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կերպով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ընդունում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Իսլամը</w:t>
      </w:r>
      <w:r w:rsidRPr="00DD5E93">
        <w:rPr>
          <w:rFonts w:asciiTheme="majorBidi" w:hAnsiTheme="majorBidi" w:cstheme="majorBidi"/>
          <w:lang w:val="hy-AM"/>
        </w:rPr>
        <w:t xml:space="preserve">»; </w:t>
      </w:r>
      <w:r w:rsidRPr="00DD5E93">
        <w:rPr>
          <w:rFonts w:ascii="Tahoma" w:eastAsia="Tahoma" w:hAnsi="Tahoma" w:cs="Tahoma"/>
          <w:lang w:val="hy-AM"/>
        </w:rPr>
        <w:t>Նյու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Յորք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թայմս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Լեյթ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Սիթի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Ֆինալ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Հրատարակություն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փետրվար</w:t>
      </w:r>
      <w:r w:rsidRPr="00DD5E93">
        <w:rPr>
          <w:rFonts w:asciiTheme="majorBidi" w:hAnsiTheme="majorBidi" w:cstheme="majorBidi"/>
          <w:lang w:val="hy-AM"/>
        </w:rPr>
        <w:t xml:space="preserve"> 21 1989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.1</w:t>
      </w:r>
    </w:p>
  </w:footnote>
  <w:footnote w:id="65">
    <w:p w14:paraId="31D8DB28" w14:textId="77777777" w:rsidR="00DD5E93" w:rsidRPr="00DD5E93" w:rsidRDefault="00DD5E93" w:rsidP="009950FD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184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6571</w:t>
      </w:r>
    </w:p>
  </w:footnote>
  <w:footnote w:id="66">
    <w:p w14:paraId="675C627F" w14:textId="77777777" w:rsidR="00DD5E93" w:rsidRPr="00DD5E93" w:rsidRDefault="00DD5E93" w:rsidP="009950FD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188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Մուսնադ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Ահմեդ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10832</w:t>
      </w:r>
    </w:p>
  </w:footnote>
  <w:footnote w:id="67">
    <w:p w14:paraId="5E3BA197" w14:textId="77777777" w:rsidR="00DD5E93" w:rsidRPr="00DD5E93" w:rsidRDefault="00DD5E93" w:rsidP="009950FD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6568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Մուսնադ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Ահմեդ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13368</w:t>
      </w:r>
    </w:p>
  </w:footnote>
  <w:footnote w:id="68">
    <w:p w14:paraId="30B2F692" w14:textId="77777777" w:rsidR="00DD5E93" w:rsidRPr="00DD5E93" w:rsidRDefault="00DD5E93" w:rsidP="009950FD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2825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Մուսնադ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Ահմեդ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8609</w:t>
      </w:r>
    </w:p>
  </w:footnote>
  <w:footnote w:id="69">
    <w:p w14:paraId="5CAA1B46" w14:textId="77777777" w:rsidR="00DD5E93" w:rsidRPr="00DD5E93" w:rsidRDefault="00DD5E93" w:rsidP="009950FD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2807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Մուսնադ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Ահմեդ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12699</w:t>
      </w:r>
    </w:p>
  </w:footnote>
  <w:footnote w:id="70">
    <w:p w14:paraId="04E53D47" w14:textId="77777777" w:rsidR="00DD5E93" w:rsidRPr="00DD5E93" w:rsidRDefault="00DD5E93" w:rsidP="008C1E9D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2807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Մուսնադ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Ահմեդ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12699</w:t>
      </w:r>
    </w:p>
  </w:footnote>
  <w:footnote w:id="71">
    <w:p w14:paraId="696C6F08" w14:textId="77777777" w:rsidR="00DD5E93" w:rsidRPr="00DD5E93" w:rsidRDefault="00DD5E93" w:rsidP="00E10E66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Այսինքն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ոչ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հավատք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ընծայում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Ղուրանին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ոչ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գործում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ըստ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այդմ</w:t>
      </w:r>
      <w:r w:rsidRPr="00DD5E93">
        <w:rPr>
          <w:rFonts w:asciiTheme="majorBidi" w:hAnsiTheme="majorBidi" w:cstheme="majorBidi"/>
          <w:lang w:val="hy-AM"/>
        </w:rPr>
        <w:t>:</w:t>
      </w:r>
    </w:p>
  </w:footnote>
  <w:footnote w:id="72">
    <w:p w14:paraId="7FEC867B" w14:textId="77777777" w:rsidR="00DD5E93" w:rsidRPr="00DD5E93" w:rsidRDefault="00DD5E93" w:rsidP="00E10E66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Քեթ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Սթիվենսի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Յուսուֆ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Իսլամի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ներկայիս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հասցեն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հետևյալն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2 Digswell Street, London N7 8JX, United Kingdom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դուք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կարող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նրան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ուղղել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ձեր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հարցերը</w:t>
      </w:r>
      <w:r w:rsidRPr="00DD5E93">
        <w:rPr>
          <w:rFonts w:asciiTheme="majorBidi" w:hAnsiTheme="majorBidi" w:cstheme="majorBidi"/>
          <w:lang w:val="hy-AM"/>
        </w:rPr>
        <w:t xml:space="preserve">: </w:t>
      </w:r>
    </w:p>
  </w:footnote>
  <w:footnote w:id="73">
    <w:p w14:paraId="2FF01133" w14:textId="77777777" w:rsidR="00DD5E93" w:rsidRPr="00DD5E93" w:rsidRDefault="00DD5E93" w:rsidP="00E10E66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գրքի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հեղինակն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Մուհամմեդ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</w:t>
      </w:r>
      <w:r w:rsidRPr="00DD5E93">
        <w:rPr>
          <w:rFonts w:asciiTheme="majorBidi" w:hAnsiTheme="majorBidi" w:cstheme="majorBidi"/>
          <w:lang w:val="hy-AM"/>
        </w:rPr>
        <w:t>.</w:t>
      </w:r>
      <w:r w:rsidRPr="00DD5E93">
        <w:rPr>
          <w:rFonts w:ascii="Tahoma" w:eastAsia="Tahoma" w:hAnsi="Tahoma" w:cs="Tahoma"/>
          <w:lang w:val="hy-AM"/>
        </w:rPr>
        <w:t>Շահիդը</w:t>
      </w:r>
      <w:r w:rsidRPr="00DD5E93">
        <w:rPr>
          <w:rFonts w:asciiTheme="majorBidi" w:hAnsiTheme="majorBidi" w:cstheme="majorBidi"/>
          <w:lang w:val="hy-AM"/>
        </w:rPr>
        <w:t xml:space="preserve">: </w:t>
      </w:r>
      <w:r w:rsidRPr="00DD5E93">
        <w:rPr>
          <w:rFonts w:ascii="Tahoma" w:eastAsia="Tahoma" w:hAnsi="Tahoma" w:cs="Tahoma"/>
          <w:lang w:val="hy-AM"/>
        </w:rPr>
        <w:t>Գրքի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կրկնօրինակի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այցելեք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hyperlink r:id="rId3" w:history="1">
        <w:r w:rsidRPr="00DD5E93">
          <w:rPr>
            <w:rStyle w:val="Hyperlink"/>
            <w:rFonts w:asciiTheme="majorBidi" w:hAnsiTheme="majorBidi" w:cstheme="majorBidi"/>
            <w:lang w:val="hy-AM"/>
          </w:rPr>
          <w:t>www.islam-guide.com/stories</w:t>
        </w:r>
      </w:hyperlink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կայքը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կամ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կապ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հաստատեք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վերոհիշյալ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կազմակերպությունների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հետ</w:t>
      </w:r>
      <w:r w:rsidRPr="00DD5E93">
        <w:rPr>
          <w:rFonts w:asciiTheme="majorBidi" w:hAnsiTheme="majorBidi" w:cstheme="majorBidi"/>
          <w:lang w:val="hy-AM"/>
        </w:rPr>
        <w:t>:</w:t>
      </w:r>
      <w:r w:rsidRPr="00DD5E93">
        <w:rPr>
          <w:rFonts w:asciiTheme="majorBidi" w:hAnsiTheme="majorBidi" w:cstheme="majorBidi"/>
          <w:rtl/>
        </w:rPr>
        <w:t xml:space="preserve"> </w:t>
      </w:r>
    </w:p>
  </w:footnote>
  <w:footnote w:id="74">
    <w:p w14:paraId="27D09663" w14:textId="77777777" w:rsidR="00DD5E93" w:rsidRPr="00DD5E93" w:rsidRDefault="00DD5E93" w:rsidP="00E10E66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121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Մուսնադ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Ահմեդ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17357</w:t>
      </w:r>
    </w:p>
  </w:footnote>
  <w:footnote w:id="75">
    <w:p w14:paraId="08262B09" w14:textId="77777777" w:rsidR="00DD5E93" w:rsidRPr="00DD5E93" w:rsidRDefault="00DD5E93" w:rsidP="002E5CAE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Մուսնադ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Ահմեդ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2515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131</w:t>
      </w:r>
    </w:p>
  </w:footnote>
  <w:footnote w:id="76">
    <w:p w14:paraId="3B4DAE4B" w14:textId="77777777" w:rsidR="00DD5E93" w:rsidRPr="00DD5E93" w:rsidRDefault="00DD5E93" w:rsidP="0035735E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2754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5999</w:t>
      </w:r>
    </w:p>
  </w:footnote>
  <w:footnote w:id="77">
    <w:p w14:paraId="2E244BAA" w14:textId="77777777" w:rsidR="00DD5E93" w:rsidRPr="00DD5E93" w:rsidRDefault="00DD5E93" w:rsidP="0035735E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Theme="majorBidi" w:hAnsiTheme="majorBidi" w:cstheme="majorBidi"/>
          <w:lang w:val="hy-AM"/>
        </w:rPr>
        <w:t xml:space="preserve">1984 </w:t>
      </w:r>
      <w:r w:rsidRPr="00DD5E93">
        <w:rPr>
          <w:rFonts w:ascii="Tahoma" w:eastAsia="Tahoma" w:hAnsi="Tahoma" w:cs="Tahoma"/>
          <w:lang w:val="hy-AM"/>
        </w:rPr>
        <w:t>թվականի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հունիսի</w:t>
      </w:r>
      <w:r w:rsidRPr="00DD5E93">
        <w:rPr>
          <w:rFonts w:asciiTheme="majorBidi" w:hAnsiTheme="majorBidi" w:cstheme="majorBidi"/>
          <w:lang w:val="hy-AM"/>
        </w:rPr>
        <w:t xml:space="preserve"> 25 </w:t>
      </w:r>
      <w:r w:rsidRPr="00DD5E93">
        <w:rPr>
          <w:rFonts w:ascii="Tahoma" w:eastAsia="Tahoma" w:hAnsi="Tahoma" w:cs="Tahoma"/>
          <w:lang w:val="hy-AM"/>
        </w:rPr>
        <w:t>Լոնդոնի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Միացյալ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Մամուլը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հաղորդեց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Անգլիկան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եպիսկոպոսների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մեծամասնությունը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հեռուստատեսական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ծրագրի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հարցման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ընթացքում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ասել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>, «</w:t>
      </w:r>
      <w:r w:rsidRPr="00DD5E93">
        <w:rPr>
          <w:rFonts w:ascii="Tahoma" w:eastAsia="Tahoma" w:hAnsi="Tahoma" w:cs="Tahoma"/>
          <w:lang w:val="hy-AM"/>
        </w:rPr>
        <w:t>Քրիստոնյաները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ստիպված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չեն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հավատալ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Հիսուսը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քրիստոսը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Աստված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»: </w:t>
      </w:r>
      <w:r w:rsidRPr="00DD5E93">
        <w:rPr>
          <w:rFonts w:ascii="Tahoma" w:eastAsia="Tahoma" w:hAnsi="Tahoma" w:cs="Tahoma"/>
          <w:lang w:val="hy-AM"/>
        </w:rPr>
        <w:t>Հարցմանը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մասնակցել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 xml:space="preserve"> 39 </w:t>
      </w:r>
      <w:r w:rsidRPr="00DD5E93">
        <w:rPr>
          <w:rFonts w:ascii="Tahoma" w:eastAsia="Tahoma" w:hAnsi="Tahoma" w:cs="Tahoma"/>
          <w:lang w:val="hy-AM"/>
        </w:rPr>
        <w:t>եպիսկոպոսներից</w:t>
      </w:r>
      <w:r w:rsidRPr="00DD5E93">
        <w:rPr>
          <w:rFonts w:asciiTheme="majorBidi" w:hAnsiTheme="majorBidi" w:cstheme="majorBidi"/>
          <w:lang w:val="hy-AM"/>
        </w:rPr>
        <w:t xml:space="preserve"> 31: </w:t>
      </w:r>
      <w:r w:rsidRPr="00DD5E93">
        <w:rPr>
          <w:rFonts w:ascii="Tahoma" w:eastAsia="Tahoma" w:hAnsi="Tahoma" w:cs="Tahoma"/>
          <w:lang w:val="hy-AM"/>
        </w:rPr>
        <w:t>Այնուհետ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զեկույցը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հայտնեց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որ</w:t>
      </w:r>
      <w:r w:rsidRPr="00DD5E93">
        <w:rPr>
          <w:rFonts w:asciiTheme="majorBidi" w:hAnsiTheme="majorBidi" w:cstheme="majorBidi"/>
          <w:lang w:val="hy-AM"/>
        </w:rPr>
        <w:t xml:space="preserve"> 31 </w:t>
      </w:r>
      <w:r w:rsidRPr="00DD5E93">
        <w:rPr>
          <w:rFonts w:ascii="Tahoma" w:eastAsia="Tahoma" w:hAnsi="Tahoma" w:cs="Tahoma"/>
          <w:lang w:val="hy-AM"/>
        </w:rPr>
        <w:t>եպիսկոպոսներից</w:t>
      </w:r>
      <w:r w:rsidRPr="00DD5E93">
        <w:rPr>
          <w:rFonts w:asciiTheme="majorBidi" w:hAnsiTheme="majorBidi" w:cstheme="majorBidi"/>
          <w:lang w:val="hy-AM"/>
        </w:rPr>
        <w:t xml:space="preserve"> 19 </w:t>
      </w:r>
      <w:r w:rsidRPr="00DD5E93">
        <w:rPr>
          <w:rFonts w:ascii="Tahoma" w:eastAsia="Tahoma" w:hAnsi="Tahoma" w:cs="Tahoma"/>
          <w:lang w:val="hy-AM"/>
        </w:rPr>
        <w:t>ասել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բավարար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Հիսուսին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համարել</w:t>
      </w:r>
      <w:r w:rsidRPr="00DD5E93">
        <w:rPr>
          <w:rFonts w:asciiTheme="majorBidi" w:hAnsiTheme="majorBidi" w:cstheme="majorBidi"/>
          <w:lang w:val="hy-AM"/>
        </w:rPr>
        <w:t xml:space="preserve"> «</w:t>
      </w:r>
      <w:r w:rsidRPr="00DD5E93">
        <w:rPr>
          <w:rFonts w:ascii="Tahoma" w:eastAsia="Tahoma" w:hAnsi="Tahoma" w:cs="Tahoma"/>
          <w:lang w:val="hy-AM"/>
        </w:rPr>
        <w:t>Աստծո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գերագույն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գործակալ</w:t>
      </w:r>
      <w:r w:rsidRPr="00DD5E93">
        <w:rPr>
          <w:rFonts w:asciiTheme="majorBidi" w:hAnsiTheme="majorBidi" w:cstheme="majorBidi"/>
          <w:lang w:val="hy-AM"/>
        </w:rPr>
        <w:t xml:space="preserve">»: </w:t>
      </w:r>
      <w:r w:rsidRPr="00DD5E93">
        <w:rPr>
          <w:rFonts w:ascii="Tahoma" w:eastAsia="Tahoma" w:hAnsi="Tahoma" w:cs="Tahoma"/>
          <w:lang w:val="hy-AM"/>
        </w:rPr>
        <w:t>Հարցազրույցը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իրականացրել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Լոնդոնի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Շաբաթօրյա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Հեռուստատեսության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կրոնական</w:t>
      </w:r>
      <w:r w:rsidRPr="00DD5E93">
        <w:rPr>
          <w:rFonts w:asciiTheme="majorBidi" w:hAnsiTheme="majorBidi" w:cstheme="majorBidi"/>
          <w:lang w:val="hy-AM"/>
        </w:rPr>
        <w:t xml:space="preserve"> «</w:t>
      </w:r>
      <w:r w:rsidRPr="00DD5E93">
        <w:rPr>
          <w:rFonts w:ascii="Tahoma" w:eastAsia="Tahoma" w:hAnsi="Tahoma" w:cs="Tahoma"/>
          <w:lang w:val="hy-AM"/>
        </w:rPr>
        <w:t>Քրեդո</w:t>
      </w:r>
      <w:r w:rsidRPr="00DD5E93">
        <w:rPr>
          <w:rFonts w:asciiTheme="majorBidi" w:hAnsiTheme="majorBidi" w:cstheme="majorBidi"/>
          <w:lang w:val="hy-AM"/>
        </w:rPr>
        <w:t xml:space="preserve">» </w:t>
      </w:r>
      <w:r w:rsidRPr="00DD5E93">
        <w:rPr>
          <w:rFonts w:ascii="Tahoma" w:eastAsia="Tahoma" w:hAnsi="Tahoma" w:cs="Tahoma"/>
          <w:lang w:val="hy-AM"/>
        </w:rPr>
        <w:t>ծրագիրը</w:t>
      </w:r>
      <w:r w:rsidRPr="00DD5E93">
        <w:rPr>
          <w:rFonts w:asciiTheme="majorBidi" w:hAnsiTheme="majorBidi" w:cstheme="majorBidi"/>
          <w:lang w:val="hy-AM"/>
        </w:rPr>
        <w:t>:</w:t>
      </w:r>
    </w:p>
  </w:footnote>
  <w:footnote w:id="78">
    <w:p w14:paraId="4177791F" w14:textId="77777777" w:rsidR="00DD5E93" w:rsidRPr="00DD5E93" w:rsidRDefault="00DD5E93" w:rsidP="0035735E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Սխալվողների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մեջ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մտնում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նաև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բազմաստվածները</w:t>
      </w:r>
      <w:r w:rsidRPr="00DD5E93">
        <w:rPr>
          <w:rFonts w:asciiTheme="majorBidi" w:hAnsiTheme="majorBidi" w:cstheme="majorBidi"/>
          <w:lang w:val="hy-AM"/>
        </w:rPr>
        <w:t>:</w:t>
      </w:r>
    </w:p>
  </w:footnote>
  <w:footnote w:id="79">
    <w:p w14:paraId="1F6E753A" w14:textId="77777777" w:rsidR="00DD5E93" w:rsidRPr="00DD5E93" w:rsidRDefault="00DD5E93" w:rsidP="002F699A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Նոր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Միջազգային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Տարբերակ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Աստվածաշնչի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Հակիրճ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Բառարան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Դուգլաս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.42</w:t>
      </w:r>
    </w:p>
  </w:footnote>
  <w:footnote w:id="80">
    <w:p w14:paraId="6B93F92D" w14:textId="77777777" w:rsidR="00DD5E93" w:rsidRPr="00DD5E93" w:rsidRDefault="00DD5E93" w:rsidP="00A32067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2586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Բուխարի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6011</w:t>
      </w:r>
    </w:p>
  </w:footnote>
  <w:footnote w:id="81">
    <w:p w14:paraId="26CB1BA6" w14:textId="77777777" w:rsidR="00DD5E93" w:rsidRPr="00DD5E93" w:rsidRDefault="00DD5E93" w:rsidP="00A32067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Մուսնադ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Ահմեդ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7354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Թիրմիզի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1162</w:t>
      </w:r>
    </w:p>
  </w:footnote>
  <w:footnote w:id="82">
    <w:p w14:paraId="58F08326" w14:textId="77777777" w:rsidR="00DD5E93" w:rsidRPr="00DD5E93" w:rsidRDefault="00DD5E93" w:rsidP="00A32067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13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45</w:t>
      </w:r>
    </w:p>
  </w:footnote>
  <w:footnote w:id="83">
    <w:p w14:paraId="1DE42C76" w14:textId="77777777" w:rsidR="00DD5E93" w:rsidRPr="00DD5E93" w:rsidRDefault="00DD5E93" w:rsidP="00A32067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Թիմիզին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1924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Աբու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Դաուդ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4941</w:t>
      </w:r>
    </w:p>
  </w:footnote>
  <w:footnote w:id="84">
    <w:p w14:paraId="558A74AC" w14:textId="77777777" w:rsidR="00DD5E93" w:rsidRPr="00DD5E93" w:rsidRDefault="00DD5E93" w:rsidP="00A32067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Թիմիզի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1956</w:t>
      </w:r>
    </w:p>
  </w:footnote>
  <w:footnote w:id="85">
    <w:p w14:paraId="3BAAC11A" w14:textId="77777777" w:rsidR="00DD5E93" w:rsidRPr="00DD5E93" w:rsidRDefault="00DD5E93" w:rsidP="00A32067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1009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2989</w:t>
      </w:r>
    </w:p>
  </w:footnote>
  <w:footnote w:id="86">
    <w:p w14:paraId="20BEDB63" w14:textId="77777777" w:rsidR="00DD5E93" w:rsidRPr="00DD5E93" w:rsidRDefault="00DD5E93" w:rsidP="00A32067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48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6019</w:t>
      </w:r>
    </w:p>
  </w:footnote>
  <w:footnote w:id="87">
    <w:p w14:paraId="54F32FBE" w14:textId="77777777" w:rsidR="00DD5E93" w:rsidRPr="00DD5E93" w:rsidRDefault="00DD5E93" w:rsidP="00A32067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2564</w:t>
      </w:r>
    </w:p>
  </w:footnote>
  <w:footnote w:id="88">
    <w:p w14:paraId="107B7081" w14:textId="77777777" w:rsidR="00DD5E93" w:rsidRPr="00DD5E93" w:rsidRDefault="00DD5E93" w:rsidP="00164FAC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Իբն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Մաջահը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2443</w:t>
      </w:r>
    </w:p>
  </w:footnote>
  <w:footnote w:id="89">
    <w:p w14:paraId="6A97CE97" w14:textId="77777777" w:rsidR="00DD5E93" w:rsidRPr="00DD5E93" w:rsidRDefault="00DD5E93" w:rsidP="00A32067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2244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2466</w:t>
      </w:r>
    </w:p>
  </w:footnote>
  <w:footnote w:id="90">
    <w:p w14:paraId="5CDD6CDE" w14:textId="77777777" w:rsidR="00DD5E93" w:rsidRPr="00DD5E93" w:rsidRDefault="00DD5E93" w:rsidP="004F375F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2858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Մուսնադ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Ահմեդ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17560</w:t>
      </w:r>
    </w:p>
  </w:footnote>
  <w:footnote w:id="91">
    <w:p w14:paraId="35A65DB6" w14:textId="77777777" w:rsidR="00DD5E93" w:rsidRPr="00DD5E93" w:rsidRDefault="00DD5E93" w:rsidP="005E7637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Ինչպես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նշվել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, 47-</w:t>
      </w:r>
      <w:r w:rsidRPr="00DD5E93">
        <w:rPr>
          <w:rFonts w:ascii="Tahoma" w:eastAsia="Tahoma" w:hAnsi="Tahoma" w:cs="Tahoma"/>
          <w:lang w:val="hy-AM"/>
        </w:rPr>
        <w:t>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մեջ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արաբերեն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Ալլահ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բառը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նշանակում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Աստված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մեկը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միակ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ճշմարիտ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Աստվածը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ով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արարել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ամբողջ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տիեզերքը</w:t>
      </w:r>
      <w:r w:rsidRPr="00DD5E93">
        <w:rPr>
          <w:rFonts w:asciiTheme="majorBidi" w:hAnsiTheme="majorBidi" w:cstheme="majorBidi"/>
          <w:lang w:val="hy-AM"/>
        </w:rPr>
        <w:t xml:space="preserve">: </w:t>
      </w:r>
      <w:r w:rsidRPr="00DD5E93">
        <w:rPr>
          <w:rFonts w:ascii="Tahoma" w:eastAsia="Tahoma" w:hAnsi="Tahoma" w:cs="Tahoma"/>
          <w:lang w:val="hy-AM"/>
        </w:rPr>
        <w:t>Ալլահ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բառը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հանդիսանում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Աստծո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անունը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կիրառում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արաբ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մահմեդականները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արաբ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քրիստոնյաները</w:t>
      </w:r>
      <w:r w:rsidRPr="00DD5E93">
        <w:rPr>
          <w:rFonts w:asciiTheme="majorBidi" w:hAnsiTheme="majorBidi" w:cstheme="majorBidi"/>
          <w:lang w:val="hy-AM"/>
        </w:rPr>
        <w:t xml:space="preserve">: </w:t>
      </w:r>
      <w:r w:rsidRPr="00DD5E93">
        <w:rPr>
          <w:rFonts w:ascii="Tahoma" w:eastAsia="Tahoma" w:hAnsi="Tahoma" w:cs="Tahoma"/>
          <w:lang w:val="hy-AM"/>
        </w:rPr>
        <w:t>Ալլահ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բառի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հետ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կապված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մանրամասները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դիտեք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 xml:space="preserve">.47 </w:t>
      </w:r>
      <w:r w:rsidRPr="00DD5E93">
        <w:rPr>
          <w:rFonts w:ascii="Tahoma" w:eastAsia="Tahoma" w:hAnsi="Tahoma" w:cs="Tahoma"/>
          <w:lang w:val="hy-AM"/>
        </w:rPr>
        <w:t>հաջորդող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հատվածում</w:t>
      </w:r>
      <w:r w:rsidRPr="00DD5E93">
        <w:rPr>
          <w:rFonts w:asciiTheme="majorBidi" w:hAnsiTheme="majorBidi" w:cstheme="majorBidi"/>
          <w:lang w:val="hy-AM"/>
        </w:rPr>
        <w:t>:</w:t>
      </w:r>
    </w:p>
  </w:footnote>
  <w:footnote w:id="92">
    <w:p w14:paraId="4A65D985" w14:textId="77777777" w:rsidR="00DD5E93" w:rsidRPr="00DD5E93" w:rsidRDefault="00DD5E93" w:rsidP="005E7637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2747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6309</w:t>
      </w:r>
    </w:p>
  </w:footnote>
  <w:footnote w:id="93">
    <w:p w14:paraId="4056AB51" w14:textId="77777777" w:rsidR="00DD5E93" w:rsidRPr="00DD5E93" w:rsidRDefault="00DD5E93" w:rsidP="004062D5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Մուսնադ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Ահմեդ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15078</w:t>
      </w:r>
    </w:p>
  </w:footnote>
  <w:footnote w:id="94">
    <w:p w14:paraId="57F720C2" w14:textId="77777777" w:rsidR="00DD5E93" w:rsidRPr="00DD5E93" w:rsidRDefault="00DD5E93" w:rsidP="00C814ED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Մահմեդականները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նույնպես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հավատք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ընծայում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Աստված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հայտնել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սուրբ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գիրքը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Հիսուսին</w:t>
      </w:r>
      <w:r w:rsidRPr="00DD5E93">
        <w:rPr>
          <w:rFonts w:asciiTheme="majorBidi" w:hAnsiTheme="majorBidi" w:cstheme="majorBidi"/>
          <w:lang w:val="hy-AM"/>
        </w:rPr>
        <w:t>,</w:t>
      </w:r>
      <w:r w:rsidRPr="00DD5E93">
        <w:rPr>
          <w:rFonts w:ascii="Tahoma" w:eastAsia="Tahoma" w:hAnsi="Tahoma" w:cs="Tahoma"/>
          <w:lang w:val="hy-AM"/>
        </w:rPr>
        <w:t>որը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կոչել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Ինջիլ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որոշ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հատվածները</w:t>
      </w:r>
      <w:r w:rsidRPr="00DD5E93">
        <w:rPr>
          <w:rFonts w:asciiTheme="majorBidi" w:hAnsiTheme="majorBidi" w:cstheme="majorBidi"/>
          <w:lang w:val="hy-AM"/>
        </w:rPr>
        <w:t xml:space="preserve"> ,</w:t>
      </w:r>
      <w:r w:rsidRPr="00DD5E93">
        <w:rPr>
          <w:rFonts w:ascii="Tahoma" w:eastAsia="Tahoma" w:hAnsi="Tahoma" w:cs="Tahoma"/>
          <w:lang w:val="hy-AM"/>
        </w:rPr>
        <w:t>մինչ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այժմ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մատչելի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>:</w:t>
      </w:r>
      <w:r w:rsidRPr="00DD5E93">
        <w:rPr>
          <w:rFonts w:ascii="Tahoma" w:eastAsia="Tahoma" w:hAnsi="Tahoma" w:cs="Tahoma"/>
          <w:lang w:val="hy-AM"/>
        </w:rPr>
        <w:t>Աստծո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ուսմունքի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վերաբերում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Նոր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Կտակարանին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Հիսուսին</w:t>
      </w:r>
      <w:r w:rsidRPr="00DD5E93">
        <w:rPr>
          <w:rFonts w:asciiTheme="majorBidi" w:hAnsiTheme="majorBidi" w:cstheme="majorBidi"/>
          <w:lang w:val="hy-AM"/>
        </w:rPr>
        <w:t xml:space="preserve">: </w:t>
      </w:r>
      <w:r w:rsidRPr="00DD5E93">
        <w:rPr>
          <w:rFonts w:ascii="Tahoma" w:eastAsia="Tahoma" w:hAnsi="Tahoma" w:cs="Tahoma"/>
          <w:lang w:val="hy-AM"/>
        </w:rPr>
        <w:t>Սակայն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չի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նշանակում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մահմեդականները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հավատք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ընծայում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այսօր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առկա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Աստվածաշնչին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քանի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չի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հանդիսանում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Աստծո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հայտնած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բնօրինակ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ձեռագիրը</w:t>
      </w:r>
      <w:r w:rsidRPr="00DD5E93">
        <w:rPr>
          <w:rFonts w:asciiTheme="majorBidi" w:hAnsiTheme="majorBidi" w:cstheme="majorBidi"/>
          <w:lang w:val="hy-AM"/>
        </w:rPr>
        <w:t xml:space="preserve">: </w:t>
      </w:r>
      <w:r w:rsidRPr="00DD5E93">
        <w:rPr>
          <w:rFonts w:ascii="Tahoma" w:eastAsia="Tahoma" w:hAnsi="Tahoma" w:cs="Tahoma"/>
          <w:lang w:val="hy-AM"/>
        </w:rPr>
        <w:t>նրանք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անցել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լրացումներ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աղավաղում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հեռացում</w:t>
      </w:r>
      <w:r w:rsidRPr="00DD5E93">
        <w:rPr>
          <w:rFonts w:asciiTheme="majorBidi" w:hAnsiTheme="majorBidi" w:cstheme="majorBidi"/>
          <w:lang w:val="hy-AM"/>
        </w:rPr>
        <w:t xml:space="preserve">: </w:t>
      </w:r>
      <w:r w:rsidRPr="00DD5E93">
        <w:rPr>
          <w:rFonts w:ascii="Tahoma" w:eastAsia="Tahoma" w:hAnsi="Tahoma" w:cs="Tahoma"/>
          <w:lang w:val="hy-AM"/>
        </w:rPr>
        <w:t>Այս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կրկնել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նաև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Սուրբ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Աստվածաշնչի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վերանայող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կոմիտեն</w:t>
      </w:r>
      <w:r w:rsidRPr="00DD5E93">
        <w:rPr>
          <w:rFonts w:asciiTheme="majorBidi" w:hAnsiTheme="majorBidi" w:cstheme="majorBidi"/>
          <w:lang w:val="hy-AM"/>
        </w:rPr>
        <w:t xml:space="preserve">: </w:t>
      </w:r>
      <w:r w:rsidRPr="00DD5E93">
        <w:rPr>
          <w:rFonts w:ascii="Tahoma" w:eastAsia="Tahoma" w:hAnsi="Tahoma" w:cs="Tahoma"/>
          <w:lang w:val="hy-AM"/>
        </w:rPr>
        <w:t>Այն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բաղկացած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երեսուն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երկու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գիտնականներից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ովքեր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ծառայում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որպես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Կոմիտեի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անդամներ</w:t>
      </w:r>
      <w:r w:rsidRPr="00DD5E93">
        <w:rPr>
          <w:rFonts w:asciiTheme="majorBidi" w:hAnsiTheme="majorBidi" w:cstheme="majorBidi"/>
          <w:lang w:val="hy-AM"/>
        </w:rPr>
        <w:t xml:space="preserve">: </w:t>
      </w:r>
      <w:r w:rsidRPr="00DD5E93">
        <w:rPr>
          <w:rFonts w:ascii="Tahoma" w:eastAsia="Tahoma" w:hAnsi="Tahoma" w:cs="Tahoma"/>
          <w:lang w:val="hy-AM"/>
        </w:rPr>
        <w:t>Նրանք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ապահովում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վարանայումը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խորհուրդը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Խորհրդատու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խորհրդի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բաղկացած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համագործակցող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հիսուն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ներկայացուցիչներից</w:t>
      </w:r>
      <w:r w:rsidRPr="00DD5E93">
        <w:rPr>
          <w:rFonts w:asciiTheme="majorBidi" w:hAnsiTheme="majorBidi" w:cstheme="majorBidi"/>
          <w:lang w:val="hy-AM"/>
        </w:rPr>
        <w:t xml:space="preserve">: </w:t>
      </w:r>
      <w:r w:rsidRPr="00DD5E93">
        <w:rPr>
          <w:rFonts w:ascii="Tahoma" w:eastAsia="Tahoma" w:hAnsi="Tahoma" w:cs="Tahoma"/>
          <w:lang w:val="hy-AM"/>
        </w:rPr>
        <w:t>Սուրբ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Աստվածաշնչի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նախաբանի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մեջ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Կոմիտեն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ասաց</w:t>
      </w:r>
      <w:r w:rsidRPr="00DD5E93">
        <w:rPr>
          <w:rFonts w:asciiTheme="majorBidi" w:hAnsiTheme="majorBidi" w:cstheme="majorBidi"/>
          <w:lang w:val="hy-AM"/>
        </w:rPr>
        <w:t>.«</w:t>
      </w:r>
      <w:r w:rsidRPr="00DD5E93">
        <w:rPr>
          <w:rFonts w:ascii="Tahoma" w:eastAsia="Tahoma" w:hAnsi="Tahoma" w:cs="Tahoma"/>
          <w:lang w:val="hy-AM"/>
        </w:rPr>
        <w:t>Երբեմն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ակնհայտ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տեքստը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ենթարկվել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փոփոխություն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սակայն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տարբերակներից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ոչ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մեկը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չի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ներկայացնում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սպառիչ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վերանայում</w:t>
      </w:r>
      <w:r w:rsidRPr="00DD5E93">
        <w:rPr>
          <w:rFonts w:asciiTheme="majorBidi" w:hAnsiTheme="majorBidi" w:cstheme="majorBidi"/>
          <w:lang w:val="hy-AM"/>
        </w:rPr>
        <w:t xml:space="preserve">: </w:t>
      </w:r>
      <w:r w:rsidRPr="00DD5E93">
        <w:rPr>
          <w:rFonts w:ascii="Tahoma" w:eastAsia="Tahoma" w:hAnsi="Tahoma" w:cs="Tahoma"/>
          <w:lang w:val="hy-AM"/>
        </w:rPr>
        <w:t>Այստեղ</w:t>
      </w:r>
      <w:r w:rsidRPr="00DD5E93">
        <w:rPr>
          <w:rFonts w:asciiTheme="majorBidi" w:hAnsiTheme="majorBidi" w:cstheme="majorBidi"/>
          <w:lang w:val="hy-AM"/>
        </w:rPr>
        <w:t>,</w:t>
      </w:r>
      <w:r w:rsidRPr="00DD5E93">
        <w:rPr>
          <w:rFonts w:ascii="Tahoma" w:eastAsia="Tahoma" w:hAnsi="Tahoma" w:cs="Tahoma"/>
          <w:lang w:val="hy-AM"/>
        </w:rPr>
        <w:t>մենք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կարող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միայն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հետևել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հակամարտող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գիտնականների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լավագույն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դատաստանին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որպես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բնօրինակ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տեքստի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ամենահնարավոր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վերանայում</w:t>
      </w:r>
      <w:r w:rsidRPr="00DD5E93">
        <w:rPr>
          <w:rFonts w:asciiTheme="majorBidi" w:hAnsiTheme="majorBidi" w:cstheme="majorBidi"/>
          <w:lang w:val="hy-AM"/>
        </w:rPr>
        <w:t xml:space="preserve">»: </w:t>
      </w:r>
      <w:r w:rsidRPr="00DD5E93">
        <w:rPr>
          <w:rFonts w:ascii="Tahoma" w:eastAsia="Tahoma" w:hAnsi="Tahoma" w:cs="Tahoma"/>
          <w:lang w:val="hy-AM"/>
        </w:rPr>
        <w:t>Նախաբանի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մեջ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Կոմիտեն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նույնպես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ասաց</w:t>
      </w:r>
      <w:r w:rsidRPr="00DD5E93">
        <w:rPr>
          <w:rFonts w:asciiTheme="majorBidi" w:hAnsiTheme="majorBidi" w:cstheme="majorBidi"/>
          <w:lang w:val="hy-AM"/>
        </w:rPr>
        <w:t xml:space="preserve">.'' </w:t>
      </w:r>
      <w:r w:rsidRPr="00DD5E93">
        <w:rPr>
          <w:rFonts w:ascii="Tahoma" w:eastAsia="Tahoma" w:hAnsi="Tahoma" w:cs="Tahoma"/>
          <w:lang w:val="hy-AM"/>
        </w:rPr>
        <w:t>Ավելացվել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նշումներ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որոնք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մատնանշում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կարևոր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տարբերակները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լրացումները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կամ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հեռացումները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հնագույն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հեղինակություններից</w:t>
      </w:r>
      <w:r w:rsidRPr="00DD5E93">
        <w:rPr>
          <w:rFonts w:asciiTheme="majorBidi" w:hAnsiTheme="majorBidi" w:cstheme="majorBidi"/>
          <w:lang w:val="hy-AM"/>
        </w:rPr>
        <w:t xml:space="preserve">: </w:t>
      </w:r>
      <w:r w:rsidRPr="00DD5E93">
        <w:rPr>
          <w:rFonts w:ascii="Tahoma" w:eastAsia="Tahoma" w:hAnsi="Tahoma" w:cs="Tahoma"/>
          <w:lang w:val="hy-AM"/>
        </w:rPr>
        <w:t>Մատթեոս</w:t>
      </w:r>
      <w:r w:rsidRPr="00DD5E93">
        <w:rPr>
          <w:rFonts w:asciiTheme="majorBidi" w:hAnsiTheme="majorBidi" w:cstheme="majorBidi"/>
          <w:lang w:val="hy-AM"/>
        </w:rPr>
        <w:t xml:space="preserve">. 9,34 </w:t>
      </w:r>
      <w:r w:rsidRPr="00DD5E93">
        <w:rPr>
          <w:rFonts w:ascii="Tahoma" w:eastAsia="Tahoma" w:hAnsi="Tahoma" w:cs="Tahoma"/>
          <w:lang w:val="hy-AM"/>
        </w:rPr>
        <w:t>ՄԿ</w:t>
      </w:r>
      <w:r w:rsidRPr="00DD5E93">
        <w:rPr>
          <w:rFonts w:asciiTheme="majorBidi" w:hAnsiTheme="majorBidi" w:cstheme="majorBidi"/>
          <w:lang w:val="hy-AM"/>
        </w:rPr>
        <w:t xml:space="preserve"> 3.16;7.4, </w:t>
      </w:r>
      <w:r w:rsidRPr="00DD5E93">
        <w:rPr>
          <w:rFonts w:ascii="Tahoma" w:eastAsia="Tahoma" w:hAnsi="Tahoma" w:cs="Tahoma"/>
          <w:lang w:val="hy-AM"/>
        </w:rPr>
        <w:t>Ղուկաս</w:t>
      </w:r>
      <w:r w:rsidRPr="00DD5E93">
        <w:rPr>
          <w:rFonts w:asciiTheme="majorBidi" w:hAnsiTheme="majorBidi" w:cstheme="majorBidi"/>
          <w:lang w:val="hy-AM"/>
        </w:rPr>
        <w:t xml:space="preserve"> 24.32 , 51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այլն</w:t>
      </w:r>
      <w:r w:rsidRPr="00DD5E93">
        <w:rPr>
          <w:rFonts w:asciiTheme="majorBidi" w:hAnsiTheme="majorBidi" w:cstheme="majorBidi"/>
          <w:lang w:val="hy-AM"/>
        </w:rPr>
        <w:t xml:space="preserve">:'' </w:t>
      </w:r>
      <w:r w:rsidRPr="00DD5E93">
        <w:rPr>
          <w:rFonts w:ascii="Tahoma" w:eastAsia="Tahoma" w:hAnsi="Tahoma" w:cs="Tahoma"/>
          <w:lang w:val="hy-AM"/>
        </w:rPr>
        <w:t>Լրացուցիչ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տեղեկությունների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խնդրում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այցելել</w:t>
      </w:r>
      <w:r w:rsidRPr="00DD5E93">
        <w:rPr>
          <w:rFonts w:asciiTheme="majorBidi" w:hAnsiTheme="majorBidi" w:cstheme="majorBidi"/>
          <w:lang w:val="hy-AM"/>
        </w:rPr>
        <w:t xml:space="preserve"> www. Islam-guide.com/bible.</w:t>
      </w:r>
    </w:p>
  </w:footnote>
  <w:footnote w:id="95">
    <w:p w14:paraId="3EB0A69E" w14:textId="77777777" w:rsidR="00DD5E93" w:rsidRPr="00DD5E93" w:rsidRDefault="00DD5E93" w:rsidP="000C54E9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1744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3015</w:t>
      </w:r>
    </w:p>
  </w:footnote>
  <w:footnote w:id="96">
    <w:p w14:paraId="19F4C3B5" w14:textId="77777777" w:rsidR="00DD5E93" w:rsidRPr="00DD5E93" w:rsidRDefault="00DD5E93" w:rsidP="000C54E9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1731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Թիրմիզի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1408</w:t>
      </w:r>
    </w:p>
  </w:footnote>
  <w:footnote w:id="97">
    <w:p w14:paraId="5E04B518" w14:textId="77777777" w:rsidR="00DD5E93" w:rsidRPr="00DD5E93" w:rsidRDefault="00DD5E93" w:rsidP="000C54E9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3166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Իբն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Մաջահ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2686</w:t>
      </w:r>
    </w:p>
  </w:footnote>
  <w:footnote w:id="98">
    <w:p w14:paraId="75A4385A" w14:textId="77777777" w:rsidR="00DD5E93" w:rsidRPr="00DD5E93" w:rsidRDefault="00DD5E93" w:rsidP="000C54E9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Աբու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Դաուդ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2675</w:t>
      </w:r>
    </w:p>
  </w:footnote>
  <w:footnote w:id="99">
    <w:p w14:paraId="3812BE58" w14:textId="77777777" w:rsidR="00DD5E93" w:rsidRPr="00DD5E93" w:rsidRDefault="00DD5E93" w:rsidP="00CB0E67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6871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88</w:t>
      </w:r>
    </w:p>
  </w:footnote>
  <w:footnote w:id="100">
    <w:p w14:paraId="421D144E" w14:textId="77777777" w:rsidR="00DD5E93" w:rsidRPr="00DD5E93" w:rsidRDefault="00DD5E93" w:rsidP="000C54E9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նշանակում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սպանություն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վնաս</w:t>
      </w:r>
      <w:r w:rsidRPr="00DD5E93">
        <w:rPr>
          <w:rFonts w:asciiTheme="majorBidi" w:hAnsiTheme="majorBidi" w:cstheme="majorBidi"/>
          <w:lang w:val="hy-AM"/>
        </w:rPr>
        <w:t>:</w:t>
      </w:r>
    </w:p>
  </w:footnote>
  <w:footnote w:id="101">
    <w:p w14:paraId="70A0C21C" w14:textId="77777777" w:rsidR="00DD5E93" w:rsidRPr="00DD5E93" w:rsidRDefault="00DD5E93" w:rsidP="00AD5C68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1678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6533</w:t>
      </w:r>
    </w:p>
  </w:footnote>
  <w:footnote w:id="102">
    <w:p w14:paraId="62439AD7" w14:textId="77777777" w:rsidR="00DD5E93" w:rsidRPr="00DD5E93" w:rsidRDefault="00DD5E93" w:rsidP="00FC23F9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2422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2365</w:t>
      </w:r>
    </w:p>
  </w:footnote>
  <w:footnote w:id="103">
    <w:p w14:paraId="56980EE2" w14:textId="77777777" w:rsidR="00DD5E93" w:rsidRPr="00DD5E93" w:rsidRDefault="00DD5E93" w:rsidP="00462C2C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Մուհամմեդի</w:t>
      </w:r>
      <w:r w:rsidRPr="00DD5E93">
        <w:rPr>
          <w:rFonts w:asciiTheme="majorBidi" w:hAnsiTheme="majorBidi" w:cstheme="majorBidi"/>
          <w:lang w:val="hy-AM"/>
        </w:rPr>
        <w:t xml:space="preserve"> (</w:t>
      </w:r>
      <w:r w:rsidRPr="00DD5E93">
        <w:rPr>
          <w:rFonts w:ascii="Tahoma" w:eastAsia="Tahoma" w:hAnsi="Tahoma" w:cs="Tahoma"/>
          <w:lang w:val="hy-AM"/>
        </w:rPr>
        <w:t>Խ</w:t>
      </w:r>
      <w:r w:rsidRPr="00DD5E93">
        <w:rPr>
          <w:rFonts w:asciiTheme="majorBidi" w:hAnsiTheme="majorBidi" w:cstheme="majorBidi"/>
          <w:lang w:val="hy-AM"/>
        </w:rPr>
        <w:t>.</w:t>
      </w:r>
      <w:r w:rsidRPr="00DD5E93">
        <w:rPr>
          <w:rFonts w:ascii="Tahoma" w:eastAsia="Tahoma" w:hAnsi="Tahoma" w:cs="Tahoma"/>
          <w:lang w:val="hy-AM"/>
        </w:rPr>
        <w:t>Ա</w:t>
      </w:r>
      <w:r w:rsidRPr="00DD5E93">
        <w:rPr>
          <w:rFonts w:asciiTheme="majorBidi" w:hAnsiTheme="majorBidi" w:cstheme="majorBidi"/>
          <w:lang w:val="hy-AM"/>
        </w:rPr>
        <w:t>.</w:t>
      </w:r>
      <w:r w:rsidRPr="00DD5E93">
        <w:rPr>
          <w:rFonts w:ascii="Tahoma" w:eastAsia="Tahoma" w:hAnsi="Tahoma" w:cs="Tahoma"/>
          <w:lang w:val="hy-AM"/>
        </w:rPr>
        <w:t>Ո</w:t>
      </w:r>
      <w:r w:rsidRPr="00DD5E93">
        <w:rPr>
          <w:rFonts w:asciiTheme="majorBidi" w:hAnsiTheme="majorBidi" w:cstheme="majorBidi"/>
          <w:lang w:val="hy-AM"/>
        </w:rPr>
        <w:t>.</w:t>
      </w:r>
      <w:r w:rsidRPr="00DD5E93">
        <w:rPr>
          <w:rFonts w:ascii="Tahoma" w:eastAsia="Tahoma" w:hAnsi="Tahoma" w:cs="Tahoma"/>
          <w:lang w:val="hy-AM"/>
        </w:rPr>
        <w:t>Ն</w:t>
      </w:r>
      <w:r w:rsidRPr="00DD5E93">
        <w:rPr>
          <w:rFonts w:asciiTheme="majorBidi" w:hAnsiTheme="majorBidi" w:cstheme="majorBidi"/>
          <w:lang w:val="hy-AM"/>
        </w:rPr>
        <w:t xml:space="preserve">) </w:t>
      </w:r>
      <w:r w:rsidRPr="00DD5E93">
        <w:rPr>
          <w:rFonts w:ascii="Tahoma" w:eastAsia="Tahoma" w:hAnsi="Tahoma" w:cs="Tahoma"/>
          <w:lang w:val="hy-AM"/>
        </w:rPr>
        <w:t>այս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խոսքերը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ավելի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մանրակրկիտ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նշվել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 xml:space="preserve"> 50: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2244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2466</w:t>
      </w:r>
    </w:p>
  </w:footnote>
  <w:footnote w:id="104">
    <w:p w14:paraId="227FD9B5" w14:textId="77777777" w:rsidR="00DD5E93" w:rsidRPr="00DD5E93" w:rsidRDefault="00DD5E93" w:rsidP="00462C2C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1955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Թիրմիզի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1409</w:t>
      </w:r>
    </w:p>
  </w:footnote>
  <w:footnote w:id="105">
    <w:p w14:paraId="1DCFB3EC" w14:textId="77777777" w:rsidR="00DD5E93" w:rsidRPr="00DD5E93" w:rsidRDefault="00DD5E93" w:rsidP="00EE1752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1739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Մուսնադ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Ահմեդ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2037</w:t>
      </w:r>
    </w:p>
  </w:footnote>
  <w:footnote w:id="106">
    <w:p w14:paraId="44361CEE" w14:textId="77777777" w:rsidR="00DD5E93" w:rsidRPr="00DD5E93" w:rsidRDefault="00DD5E93" w:rsidP="00462C2C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="Tahoma" w:eastAsia="Tahoma" w:hAnsi="Tahoma" w:cs="Tahoma"/>
          <w:lang w:val="hy-AM"/>
        </w:rPr>
        <w:t>Բարեպաշտ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հավատացյալը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ով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զերծ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մնում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ամեն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տեսակի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մեղքերից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ներկայացնում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բարի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արարքներ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որոնք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պատվիրում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Աստվածը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վախենում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սիրում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Աստծուն</w:t>
      </w:r>
      <w:r w:rsidRPr="00DD5E93">
        <w:rPr>
          <w:rFonts w:asciiTheme="majorBidi" w:hAnsiTheme="majorBidi" w:cstheme="majorBidi"/>
          <w:lang w:val="hy-AM"/>
        </w:rPr>
        <w:t>:</w:t>
      </w:r>
    </w:p>
  </w:footnote>
  <w:footnote w:id="107">
    <w:p w14:paraId="6B00B924" w14:textId="77777777" w:rsidR="00DD5E93" w:rsidRPr="00DD5E93" w:rsidRDefault="00DD5E93" w:rsidP="00462C2C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Նշված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գույները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ուղղակի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օրինակներ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են</w:t>
      </w:r>
      <w:r w:rsidRPr="00DD5E93">
        <w:rPr>
          <w:rFonts w:asciiTheme="majorBidi" w:hAnsiTheme="majorBidi" w:cstheme="majorBidi"/>
          <w:lang w:val="hy-AM"/>
        </w:rPr>
        <w:t xml:space="preserve">: </w:t>
      </w:r>
      <w:r w:rsidRPr="00DD5E93">
        <w:rPr>
          <w:rFonts w:ascii="Tahoma" w:eastAsia="Tahoma" w:hAnsi="Tahoma" w:cs="Tahoma"/>
          <w:lang w:val="hy-AM"/>
        </w:rPr>
        <w:t>Իմաստը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ըստ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Իսլամի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ոչ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մյուսից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լավը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չէ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շնորհիվ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իր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գույնի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լինի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սպիտակ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սև</w:t>
      </w:r>
      <w:r w:rsidRPr="00DD5E93">
        <w:rPr>
          <w:rFonts w:asciiTheme="majorBidi" w:hAnsiTheme="majorBidi" w:cstheme="majorBidi"/>
          <w:lang w:val="hy-AM"/>
        </w:rPr>
        <w:t xml:space="preserve"> , </w:t>
      </w:r>
      <w:r w:rsidRPr="00DD5E93">
        <w:rPr>
          <w:rFonts w:ascii="Tahoma" w:eastAsia="Tahoma" w:hAnsi="Tahoma" w:cs="Tahoma"/>
          <w:lang w:val="hy-AM"/>
        </w:rPr>
        <w:t>կարմիր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կամ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գույն</w:t>
      </w:r>
      <w:r w:rsidRPr="00DD5E93">
        <w:rPr>
          <w:rFonts w:asciiTheme="majorBidi" w:hAnsiTheme="majorBidi" w:cstheme="majorBidi"/>
          <w:lang w:val="hy-AM"/>
        </w:rPr>
        <w:t>:</w:t>
      </w:r>
    </w:p>
  </w:footnote>
  <w:footnote w:id="108">
    <w:p w14:paraId="15CB7C63" w14:textId="77777777" w:rsidR="00DD5E93" w:rsidRPr="00DD5E93" w:rsidRDefault="00DD5E93" w:rsidP="006B6FE3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Մուսնադ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Ահմեդ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22978</w:t>
      </w:r>
    </w:p>
  </w:footnote>
  <w:footnote w:id="109">
    <w:p w14:paraId="3A6FA16E" w14:textId="77777777" w:rsidR="00DD5E93" w:rsidRPr="00DD5E93" w:rsidRDefault="00DD5E93" w:rsidP="00EC4D79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="Tahoma" w:eastAsia="Tahoma" w:hAnsi="Tahoma" w:cs="Tahoma"/>
          <w:lang w:val="hy-AM"/>
        </w:rPr>
        <w:t>Այսինքն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այլ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մարդկանց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ճնշելուց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անարդար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վերաբերվելուց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նրանց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նկատմամբ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սխալվելուց</w:t>
      </w:r>
    </w:p>
  </w:footnote>
  <w:footnote w:id="110">
    <w:p w14:paraId="6790CD07" w14:textId="77777777" w:rsidR="00DD5E93" w:rsidRPr="00DD5E93" w:rsidRDefault="00DD5E93" w:rsidP="00EC4D79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Մուսնադ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Ահմեդ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5798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2447</w:t>
      </w:r>
    </w:p>
  </w:footnote>
  <w:footnote w:id="111">
    <w:p w14:paraId="39167E1A" w14:textId="77777777" w:rsidR="00DD5E93" w:rsidRPr="00DD5E93" w:rsidRDefault="00DD5E93" w:rsidP="00EC4D79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2582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Մուսնադ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Ահմեդ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7163</w:t>
      </w:r>
    </w:p>
  </w:footnote>
  <w:footnote w:id="112">
    <w:p w14:paraId="2EF08F40" w14:textId="77777777" w:rsidR="00DD5E93" w:rsidRPr="00DD5E93" w:rsidRDefault="00DD5E93" w:rsidP="00EC4D79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Իբն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Մաջահ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1978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Թիրմիզի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3895</w:t>
      </w:r>
    </w:p>
  </w:footnote>
  <w:footnote w:id="113">
    <w:p w14:paraId="5DB461FD" w14:textId="77777777" w:rsidR="00DD5E93" w:rsidRPr="00DD5E93" w:rsidRDefault="00DD5E93" w:rsidP="00316C23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Մուսլիմ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2548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Սահիհ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Ալ</w:t>
      </w:r>
      <w:r w:rsidRPr="00DD5E93">
        <w:rPr>
          <w:rFonts w:asciiTheme="majorBidi" w:hAnsiTheme="majorBidi" w:cstheme="majorBidi"/>
          <w:lang w:val="hy-AM"/>
        </w:rPr>
        <w:t>-</w:t>
      </w:r>
      <w:r w:rsidRPr="00DD5E93">
        <w:rPr>
          <w:rFonts w:ascii="Tahoma" w:eastAsia="Tahoma" w:hAnsi="Tahoma" w:cs="Tahoma"/>
          <w:lang w:val="hy-AM"/>
        </w:rPr>
        <w:t>Բուխարի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5971</w:t>
      </w:r>
    </w:p>
  </w:footnote>
  <w:footnote w:id="114">
    <w:p w14:paraId="6C201BA5" w14:textId="77777777" w:rsidR="00DD5E93" w:rsidRPr="00DD5E93" w:rsidRDefault="00DD5E93" w:rsidP="00316C23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Լրացուցիչ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մանրամասների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տեսեք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 xml:space="preserve">.47 </w:t>
      </w:r>
      <w:r w:rsidRPr="00DD5E93">
        <w:rPr>
          <w:rFonts w:ascii="Tahoma" w:eastAsia="Tahoma" w:hAnsi="Tahoma" w:cs="Tahoma"/>
          <w:lang w:val="hy-AM"/>
        </w:rPr>
        <w:t>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հաջորդող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վերջին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հատվածը</w:t>
      </w:r>
      <w:r w:rsidRPr="00DD5E93">
        <w:rPr>
          <w:rFonts w:asciiTheme="majorBidi" w:hAnsiTheme="majorBidi" w:cstheme="majorBidi"/>
          <w:lang w:val="hy-AM"/>
        </w:rPr>
        <w:t>:</w:t>
      </w:r>
    </w:p>
  </w:footnote>
  <w:footnote w:id="115">
    <w:p w14:paraId="26D188FF" w14:textId="77777777" w:rsidR="00DD5E93" w:rsidRPr="00DD5E93" w:rsidRDefault="00DD5E93" w:rsidP="00316C23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Հաղորդեց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Աբու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Դաուդ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4985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Մուսնադ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Ահմեդ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22578</w:t>
      </w:r>
    </w:p>
  </w:footnote>
  <w:footnote w:id="116">
    <w:p w14:paraId="4F816272" w14:textId="77777777" w:rsidR="00DD5E93" w:rsidRPr="00DD5E93" w:rsidRDefault="00DD5E93" w:rsidP="00316C23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Theme="majorBidi" w:hAnsiTheme="majorBidi" w:cstheme="majorBidi"/>
          <w:rtl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Կամ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ուսումնասիրեք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Իսլամի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աղոթքի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ուղեցույց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</w:t>
      </w:r>
      <w:r w:rsidRPr="00DD5E93">
        <w:rPr>
          <w:rFonts w:asciiTheme="majorBidi" w:hAnsiTheme="majorBidi" w:cstheme="majorBidi"/>
          <w:lang w:val="hy-AM"/>
        </w:rPr>
        <w:t>.</w:t>
      </w:r>
      <w:r w:rsidRPr="00DD5E93">
        <w:rPr>
          <w:rFonts w:ascii="Tahoma" w:eastAsia="Tahoma" w:hAnsi="Tahoma" w:cs="Tahoma"/>
          <w:lang w:val="hy-AM"/>
        </w:rPr>
        <w:t>Ա</w:t>
      </w:r>
      <w:r w:rsidRPr="00DD5E93">
        <w:rPr>
          <w:rFonts w:asciiTheme="majorBidi" w:hAnsiTheme="majorBidi" w:cstheme="majorBidi"/>
          <w:lang w:val="hy-AM"/>
        </w:rPr>
        <w:t>.</w:t>
      </w:r>
      <w:r w:rsidRPr="00DD5E93">
        <w:rPr>
          <w:rFonts w:ascii="Tahoma" w:eastAsia="Tahoma" w:hAnsi="Tahoma" w:cs="Tahoma"/>
          <w:lang w:val="hy-AM"/>
        </w:rPr>
        <w:t>Կ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Սաքիբ</w:t>
      </w:r>
      <w:r w:rsidRPr="00DD5E93">
        <w:rPr>
          <w:rFonts w:asciiTheme="majorBidi" w:hAnsiTheme="majorBidi" w:cstheme="majorBidi"/>
          <w:lang w:val="hy-AM"/>
        </w:rPr>
        <w:t xml:space="preserve">: </w:t>
      </w:r>
      <w:r w:rsidRPr="00DD5E93">
        <w:rPr>
          <w:rFonts w:ascii="Tahoma" w:eastAsia="Tahoma" w:hAnsi="Tahoma" w:cs="Tahoma"/>
          <w:lang w:val="hy-AM"/>
        </w:rPr>
        <w:t>Կրկնօրինակի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համար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այցելեք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վերոհիշյալ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կայքը</w:t>
      </w:r>
      <w:r w:rsidRPr="00DD5E93">
        <w:rPr>
          <w:rFonts w:asciiTheme="majorBidi" w:hAnsiTheme="majorBidi" w:cstheme="majorBidi"/>
          <w:lang w:val="hy-AM"/>
        </w:rPr>
        <w:t>:</w:t>
      </w:r>
    </w:p>
  </w:footnote>
  <w:footnote w:id="117">
    <w:p w14:paraId="31AA9804" w14:textId="77777777" w:rsidR="00DD5E93" w:rsidRPr="00DD5E93" w:rsidRDefault="00DD5E93" w:rsidP="00316C23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DD5E93">
        <w:rPr>
          <w:rFonts w:ascii="Tahoma" w:eastAsia="Tahoma" w:hAnsi="Tahoma" w:cs="Tahoma"/>
          <w:lang w:val="hy-AM"/>
        </w:rPr>
        <w:t>Ռամադան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ամիսը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հանդիսանում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Իսլամական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օրացույցի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իններորդ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ամիսը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որը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լուսնային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ամիս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>:</w:t>
      </w:r>
    </w:p>
  </w:footnote>
  <w:footnote w:id="118">
    <w:p w14:paraId="78969ACE" w14:textId="77777777" w:rsidR="00DD5E93" w:rsidRPr="00DD5E93" w:rsidRDefault="00DD5E93" w:rsidP="000C1296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Տարածք</w:t>
      </w:r>
      <w:r w:rsidRPr="00DD5E93">
        <w:rPr>
          <w:rFonts w:asciiTheme="majorBidi" w:hAnsiTheme="majorBidi" w:cstheme="majorBidi"/>
          <w:lang w:val="hy-AM"/>
        </w:rPr>
        <w:t xml:space="preserve">, </w:t>
      </w:r>
      <w:r w:rsidRPr="00DD5E93">
        <w:rPr>
          <w:rFonts w:ascii="Tahoma" w:eastAsia="Tahoma" w:hAnsi="Tahoma" w:cs="Tahoma"/>
          <w:lang w:val="hy-AM"/>
        </w:rPr>
        <w:t>մոտ</w:t>
      </w:r>
      <w:r w:rsidRPr="00DD5E93">
        <w:rPr>
          <w:rFonts w:asciiTheme="majorBidi" w:hAnsiTheme="majorBidi" w:cstheme="majorBidi"/>
          <w:lang w:val="hy-AM"/>
        </w:rPr>
        <w:t xml:space="preserve"> 15 </w:t>
      </w:r>
      <w:r w:rsidRPr="00DD5E93">
        <w:rPr>
          <w:rFonts w:ascii="Tahoma" w:eastAsia="Tahoma" w:hAnsi="Tahoma" w:cs="Tahoma"/>
          <w:lang w:val="hy-AM"/>
        </w:rPr>
        <w:t>մղոն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հեռավորությամբ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Մեքքայից</w:t>
      </w:r>
      <w:r w:rsidRPr="00DD5E93">
        <w:rPr>
          <w:rFonts w:asciiTheme="majorBidi" w:hAnsiTheme="majorBidi" w:cstheme="majorBidi"/>
          <w:lang w:val="hy-AM"/>
        </w:rPr>
        <w:t xml:space="preserve">: </w:t>
      </w:r>
    </w:p>
  </w:footnote>
  <w:footnote w:id="119">
    <w:p w14:paraId="44BDCA5F" w14:textId="77777777" w:rsidR="00DD5E93" w:rsidRPr="00DD5E93" w:rsidRDefault="00DD5E93" w:rsidP="009856F6">
      <w:pPr>
        <w:pStyle w:val="FootnoteText"/>
        <w:bidi w:val="0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Համաշխարհային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Օրացույց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Փաստերի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Գիրք</w:t>
      </w:r>
      <w:r w:rsidRPr="00DD5E93">
        <w:rPr>
          <w:rFonts w:asciiTheme="majorBidi" w:hAnsiTheme="majorBidi" w:cstheme="majorBidi"/>
          <w:lang w:val="hy-AM"/>
        </w:rPr>
        <w:t xml:space="preserve"> 1996, </w:t>
      </w:r>
      <w:r w:rsidRPr="00DD5E93">
        <w:rPr>
          <w:rFonts w:ascii="Tahoma" w:eastAsia="Tahoma" w:hAnsi="Tahoma" w:cs="Tahoma"/>
          <w:lang w:val="hy-AM"/>
        </w:rPr>
        <w:t>Ֆամիգեթթի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էջ</w:t>
      </w:r>
      <w:r w:rsidRPr="00DD5E93">
        <w:rPr>
          <w:rFonts w:asciiTheme="majorBidi" w:hAnsiTheme="majorBidi" w:cstheme="majorBidi"/>
          <w:lang w:val="hy-AM"/>
        </w:rPr>
        <w:t>.644</w:t>
      </w:r>
    </w:p>
  </w:footnote>
  <w:footnote w:id="120">
    <w:p w14:paraId="400969F7" w14:textId="77777777" w:rsidR="00DD5E93" w:rsidRPr="00DD5E93" w:rsidRDefault="00DD5E93" w:rsidP="000A1608">
      <w:pPr>
        <w:pStyle w:val="FootnoteText"/>
        <w:bidi w:val="0"/>
        <w:jc w:val="both"/>
        <w:rPr>
          <w:rFonts w:asciiTheme="majorBidi" w:hAnsiTheme="majorBidi" w:cstheme="majorBidi"/>
          <w:lang w:val="hy-AM"/>
        </w:rPr>
      </w:pPr>
      <w:r w:rsidRPr="00DD5E93">
        <w:rPr>
          <w:rStyle w:val="FootnoteReference"/>
          <w:rFonts w:asciiTheme="majorBidi" w:hAnsiTheme="majorBidi" w:cstheme="majorBidi"/>
        </w:rPr>
        <w:footnoteRef/>
      </w:r>
      <w:r w:rsidRPr="00480DC1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Պատումը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հանդիսանում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է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Մարգարե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Մուհամմեդի</w:t>
      </w:r>
      <w:r w:rsidRPr="00DD5E93">
        <w:rPr>
          <w:rFonts w:asciiTheme="majorBidi" w:hAnsiTheme="majorBidi" w:cstheme="majorBidi"/>
          <w:lang w:val="hy-AM"/>
        </w:rPr>
        <w:t xml:space="preserve"> (</w:t>
      </w:r>
      <w:r w:rsidRPr="00DD5E93">
        <w:rPr>
          <w:rFonts w:ascii="Tahoma" w:eastAsia="Tahoma" w:hAnsi="Tahoma" w:cs="Tahoma"/>
          <w:lang w:val="hy-AM"/>
        </w:rPr>
        <w:t>Խ</w:t>
      </w:r>
      <w:r w:rsidRPr="00DD5E93">
        <w:rPr>
          <w:rFonts w:asciiTheme="majorBidi" w:hAnsiTheme="majorBidi" w:cstheme="majorBidi"/>
          <w:lang w:val="hy-AM"/>
        </w:rPr>
        <w:t>.</w:t>
      </w:r>
      <w:r w:rsidRPr="00DD5E93">
        <w:rPr>
          <w:rFonts w:ascii="Tahoma" w:eastAsia="Tahoma" w:hAnsi="Tahoma" w:cs="Tahoma"/>
          <w:lang w:val="hy-AM"/>
        </w:rPr>
        <w:t>Ա</w:t>
      </w:r>
      <w:r w:rsidRPr="00DD5E93">
        <w:rPr>
          <w:rFonts w:asciiTheme="majorBidi" w:hAnsiTheme="majorBidi" w:cstheme="majorBidi"/>
          <w:lang w:val="hy-AM"/>
        </w:rPr>
        <w:t>.</w:t>
      </w:r>
      <w:r w:rsidRPr="00DD5E93">
        <w:rPr>
          <w:rFonts w:ascii="Tahoma" w:eastAsia="Tahoma" w:hAnsi="Tahoma" w:cs="Tahoma"/>
          <w:lang w:val="hy-AM"/>
        </w:rPr>
        <w:t>Ո</w:t>
      </w:r>
      <w:r w:rsidRPr="00DD5E93">
        <w:rPr>
          <w:rFonts w:asciiTheme="majorBidi" w:hAnsiTheme="majorBidi" w:cstheme="majorBidi"/>
          <w:lang w:val="hy-AM"/>
        </w:rPr>
        <w:t>.</w:t>
      </w:r>
      <w:r w:rsidRPr="00DD5E93">
        <w:rPr>
          <w:rFonts w:ascii="Tahoma" w:eastAsia="Tahoma" w:hAnsi="Tahoma" w:cs="Tahoma"/>
          <w:lang w:val="hy-AM"/>
        </w:rPr>
        <w:t>Ն</w:t>
      </w:r>
      <w:r w:rsidRPr="00DD5E93">
        <w:rPr>
          <w:rFonts w:asciiTheme="majorBidi" w:hAnsiTheme="majorBidi" w:cstheme="majorBidi"/>
          <w:lang w:val="hy-AM"/>
        </w:rPr>
        <w:t xml:space="preserve">) </w:t>
      </w:r>
      <w:r w:rsidRPr="00DD5E93">
        <w:rPr>
          <w:rFonts w:ascii="Tahoma" w:eastAsia="Tahoma" w:hAnsi="Tahoma" w:cs="Tahoma"/>
          <w:lang w:val="hy-AM"/>
        </w:rPr>
        <w:t>խոսքերի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և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արարքների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շարադրությունը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վստահելի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ուղեկցորդների</w:t>
      </w:r>
      <w:r w:rsidRPr="00DD5E93">
        <w:rPr>
          <w:rFonts w:asciiTheme="majorBidi" w:hAnsiTheme="majorBidi" w:cstheme="majorBidi"/>
          <w:lang w:val="hy-AM"/>
        </w:rPr>
        <w:t xml:space="preserve"> </w:t>
      </w:r>
      <w:r w:rsidRPr="00DD5E93">
        <w:rPr>
          <w:rFonts w:ascii="Tahoma" w:eastAsia="Tahoma" w:hAnsi="Tahoma" w:cs="Tahoma"/>
          <w:lang w:val="hy-AM"/>
        </w:rPr>
        <w:t>կողմից</w:t>
      </w:r>
      <w:r w:rsidRPr="00DD5E93">
        <w:rPr>
          <w:rFonts w:asciiTheme="majorBidi" w:hAnsiTheme="majorBidi" w:cstheme="majorBidi"/>
          <w:lang w:val="hy-AM"/>
        </w:rPr>
        <w:t>: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0EF4874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25pt;height:14.25pt" o:bullet="t">
        <v:imagedata r:id="rId1" o:title="mso2086"/>
      </v:shape>
    </w:pict>
  </w:numPicBullet>
  <w:abstractNum w:abstractNumId="0" w15:restartNumberingAfterBreak="0">
    <w:nsid w:val="02DF6117"/>
    <w:multiLevelType w:val="hybridMultilevel"/>
    <w:tmpl w:val="0E2E7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747D1"/>
    <w:multiLevelType w:val="hybridMultilevel"/>
    <w:tmpl w:val="87F41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D3368"/>
    <w:multiLevelType w:val="hybridMultilevel"/>
    <w:tmpl w:val="74D0D634"/>
    <w:lvl w:ilvl="0" w:tplc="1A50B0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5B7E"/>
    <w:multiLevelType w:val="hybridMultilevel"/>
    <w:tmpl w:val="81285C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568F9"/>
    <w:multiLevelType w:val="hybridMultilevel"/>
    <w:tmpl w:val="CCB82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22C77"/>
    <w:multiLevelType w:val="multilevel"/>
    <w:tmpl w:val="3E9C50FA"/>
    <w:lvl w:ilvl="0">
      <w:start w:val="1"/>
      <w:numFmt w:val="bullet"/>
      <w:lvlText w:val="●"/>
      <w:lvlJc w:val="left"/>
      <w:pPr>
        <w:ind w:left="0" w:firstLine="106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720" w:firstLine="178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0" w:firstLine="250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160" w:firstLine="322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880" w:firstLine="394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00" w:firstLine="466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20" w:firstLine="538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040" w:firstLine="610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760" w:firstLine="6829"/>
      </w:pPr>
      <w:rPr>
        <w:rFonts w:ascii="Arial" w:eastAsia="Arial" w:hAnsi="Arial" w:cs="Arial"/>
      </w:rPr>
    </w:lvl>
  </w:abstractNum>
  <w:abstractNum w:abstractNumId="6" w15:restartNumberingAfterBreak="0">
    <w:nsid w:val="20790B73"/>
    <w:multiLevelType w:val="hybridMultilevel"/>
    <w:tmpl w:val="C14610EE"/>
    <w:lvl w:ilvl="0" w:tplc="1A2679EC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53266E"/>
    <w:multiLevelType w:val="hybridMultilevel"/>
    <w:tmpl w:val="C47083C4"/>
    <w:lvl w:ilvl="0" w:tplc="540CBA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512748"/>
    <w:multiLevelType w:val="hybridMultilevel"/>
    <w:tmpl w:val="81923B1E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03943F3"/>
    <w:multiLevelType w:val="hybridMultilevel"/>
    <w:tmpl w:val="ECC84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B7BF1"/>
    <w:multiLevelType w:val="hybridMultilevel"/>
    <w:tmpl w:val="99F60B8A"/>
    <w:lvl w:ilvl="0" w:tplc="42088F9A">
      <w:start w:val="1"/>
      <w:numFmt w:val="decimal"/>
      <w:lvlText w:val="(%1)"/>
      <w:lvlJc w:val="left"/>
      <w:pPr>
        <w:ind w:left="1069" w:hanging="360"/>
      </w:pPr>
      <w:rPr>
        <w:rFonts w:eastAsia="Tahoma"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7A3184B"/>
    <w:multiLevelType w:val="hybridMultilevel"/>
    <w:tmpl w:val="94DC3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43291"/>
    <w:multiLevelType w:val="hybridMultilevel"/>
    <w:tmpl w:val="3872BBF2"/>
    <w:lvl w:ilvl="0" w:tplc="0C0A0011">
      <w:start w:val="1"/>
      <w:numFmt w:val="decimal"/>
      <w:lvlText w:val="%1)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7BD6EEB"/>
    <w:multiLevelType w:val="hybridMultilevel"/>
    <w:tmpl w:val="D616868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1FE4DF9"/>
    <w:multiLevelType w:val="hybridMultilevel"/>
    <w:tmpl w:val="325EA9E4"/>
    <w:lvl w:ilvl="0" w:tplc="0C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81141"/>
    <w:multiLevelType w:val="hybridMultilevel"/>
    <w:tmpl w:val="1C08DA9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78D759B"/>
    <w:multiLevelType w:val="hybridMultilevel"/>
    <w:tmpl w:val="DE921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907D9"/>
    <w:multiLevelType w:val="hybridMultilevel"/>
    <w:tmpl w:val="49E690B8"/>
    <w:lvl w:ilvl="0" w:tplc="EEC6C8BC">
      <w:start w:val="1"/>
      <w:numFmt w:val="decimal"/>
      <w:lvlText w:val="%1."/>
      <w:lvlJc w:val="left"/>
      <w:pPr>
        <w:ind w:left="1189" w:hanging="360"/>
      </w:pPr>
      <w:rPr>
        <w:rFonts w:eastAsiaTheme="minorHAnsi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909" w:hanging="360"/>
      </w:pPr>
    </w:lvl>
    <w:lvl w:ilvl="2" w:tplc="0C0A001B" w:tentative="1">
      <w:start w:val="1"/>
      <w:numFmt w:val="lowerRoman"/>
      <w:lvlText w:val="%3."/>
      <w:lvlJc w:val="right"/>
      <w:pPr>
        <w:ind w:left="2629" w:hanging="180"/>
      </w:pPr>
    </w:lvl>
    <w:lvl w:ilvl="3" w:tplc="0C0A000F" w:tentative="1">
      <w:start w:val="1"/>
      <w:numFmt w:val="decimal"/>
      <w:lvlText w:val="%4."/>
      <w:lvlJc w:val="left"/>
      <w:pPr>
        <w:ind w:left="3349" w:hanging="360"/>
      </w:pPr>
    </w:lvl>
    <w:lvl w:ilvl="4" w:tplc="0C0A0019" w:tentative="1">
      <w:start w:val="1"/>
      <w:numFmt w:val="lowerLetter"/>
      <w:lvlText w:val="%5."/>
      <w:lvlJc w:val="left"/>
      <w:pPr>
        <w:ind w:left="4069" w:hanging="360"/>
      </w:pPr>
    </w:lvl>
    <w:lvl w:ilvl="5" w:tplc="0C0A001B" w:tentative="1">
      <w:start w:val="1"/>
      <w:numFmt w:val="lowerRoman"/>
      <w:lvlText w:val="%6."/>
      <w:lvlJc w:val="right"/>
      <w:pPr>
        <w:ind w:left="4789" w:hanging="180"/>
      </w:pPr>
    </w:lvl>
    <w:lvl w:ilvl="6" w:tplc="0C0A000F" w:tentative="1">
      <w:start w:val="1"/>
      <w:numFmt w:val="decimal"/>
      <w:lvlText w:val="%7."/>
      <w:lvlJc w:val="left"/>
      <w:pPr>
        <w:ind w:left="5509" w:hanging="360"/>
      </w:pPr>
    </w:lvl>
    <w:lvl w:ilvl="7" w:tplc="0C0A0019" w:tentative="1">
      <w:start w:val="1"/>
      <w:numFmt w:val="lowerLetter"/>
      <w:lvlText w:val="%8."/>
      <w:lvlJc w:val="left"/>
      <w:pPr>
        <w:ind w:left="6229" w:hanging="360"/>
      </w:pPr>
    </w:lvl>
    <w:lvl w:ilvl="8" w:tplc="0C0A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18" w15:restartNumberingAfterBreak="0">
    <w:nsid w:val="5A6764D5"/>
    <w:multiLevelType w:val="hybridMultilevel"/>
    <w:tmpl w:val="B8B0C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B7168"/>
    <w:multiLevelType w:val="hybridMultilevel"/>
    <w:tmpl w:val="03229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AA3A4D"/>
    <w:multiLevelType w:val="hybridMultilevel"/>
    <w:tmpl w:val="B122E48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0DE4F5B"/>
    <w:multiLevelType w:val="hybridMultilevel"/>
    <w:tmpl w:val="E00E3754"/>
    <w:lvl w:ilvl="0" w:tplc="1B5049D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713D72B5"/>
    <w:multiLevelType w:val="hybridMultilevel"/>
    <w:tmpl w:val="CEDE9C4C"/>
    <w:lvl w:ilvl="0" w:tplc="0C0A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3" w15:restartNumberingAfterBreak="0">
    <w:nsid w:val="76CA6EBC"/>
    <w:multiLevelType w:val="hybridMultilevel"/>
    <w:tmpl w:val="C044860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CEB1957"/>
    <w:multiLevelType w:val="hybridMultilevel"/>
    <w:tmpl w:val="A5CACAA8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7"/>
  </w:num>
  <w:num w:numId="4">
    <w:abstractNumId w:val="18"/>
  </w:num>
  <w:num w:numId="5">
    <w:abstractNumId w:val="1"/>
  </w:num>
  <w:num w:numId="6">
    <w:abstractNumId w:val="16"/>
  </w:num>
  <w:num w:numId="7">
    <w:abstractNumId w:val="4"/>
  </w:num>
  <w:num w:numId="8">
    <w:abstractNumId w:val="20"/>
  </w:num>
  <w:num w:numId="9">
    <w:abstractNumId w:val="15"/>
  </w:num>
  <w:num w:numId="10">
    <w:abstractNumId w:val="13"/>
  </w:num>
  <w:num w:numId="11">
    <w:abstractNumId w:val="0"/>
  </w:num>
  <w:num w:numId="12">
    <w:abstractNumId w:val="9"/>
  </w:num>
  <w:num w:numId="13">
    <w:abstractNumId w:val="19"/>
  </w:num>
  <w:num w:numId="14">
    <w:abstractNumId w:val="5"/>
  </w:num>
  <w:num w:numId="15">
    <w:abstractNumId w:val="23"/>
  </w:num>
  <w:num w:numId="16">
    <w:abstractNumId w:val="12"/>
  </w:num>
  <w:num w:numId="17">
    <w:abstractNumId w:val="3"/>
  </w:num>
  <w:num w:numId="18">
    <w:abstractNumId w:val="8"/>
  </w:num>
  <w:num w:numId="19">
    <w:abstractNumId w:val="17"/>
  </w:num>
  <w:num w:numId="20">
    <w:abstractNumId w:val="2"/>
  </w:num>
  <w:num w:numId="21">
    <w:abstractNumId w:val="6"/>
  </w:num>
  <w:num w:numId="22">
    <w:abstractNumId w:val="22"/>
  </w:num>
  <w:num w:numId="23">
    <w:abstractNumId w:val="10"/>
  </w:num>
  <w:num w:numId="24">
    <w:abstractNumId w:val="14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embedSystemFonts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931"/>
    <w:rsid w:val="00016707"/>
    <w:rsid w:val="0002054D"/>
    <w:rsid w:val="000217B3"/>
    <w:rsid w:val="00022EEE"/>
    <w:rsid w:val="00030CC8"/>
    <w:rsid w:val="0003531A"/>
    <w:rsid w:val="00036E1E"/>
    <w:rsid w:val="00041DED"/>
    <w:rsid w:val="00042251"/>
    <w:rsid w:val="00055A5D"/>
    <w:rsid w:val="0005659F"/>
    <w:rsid w:val="00061898"/>
    <w:rsid w:val="00066F20"/>
    <w:rsid w:val="000702C6"/>
    <w:rsid w:val="000713C1"/>
    <w:rsid w:val="00080182"/>
    <w:rsid w:val="00080F13"/>
    <w:rsid w:val="00081630"/>
    <w:rsid w:val="00086726"/>
    <w:rsid w:val="000950E1"/>
    <w:rsid w:val="000957F0"/>
    <w:rsid w:val="0009791C"/>
    <w:rsid w:val="000A1608"/>
    <w:rsid w:val="000A7EC3"/>
    <w:rsid w:val="000B22E8"/>
    <w:rsid w:val="000B467F"/>
    <w:rsid w:val="000B4D84"/>
    <w:rsid w:val="000B7538"/>
    <w:rsid w:val="000C0532"/>
    <w:rsid w:val="000C1296"/>
    <w:rsid w:val="000C13E3"/>
    <w:rsid w:val="000C54E9"/>
    <w:rsid w:val="000C5C05"/>
    <w:rsid w:val="000D30E4"/>
    <w:rsid w:val="000D427B"/>
    <w:rsid w:val="000D4C28"/>
    <w:rsid w:val="000D6414"/>
    <w:rsid w:val="000D6EC3"/>
    <w:rsid w:val="000E0869"/>
    <w:rsid w:val="000E1508"/>
    <w:rsid w:val="000E1956"/>
    <w:rsid w:val="000E3287"/>
    <w:rsid w:val="000E363D"/>
    <w:rsid w:val="000E3CED"/>
    <w:rsid w:val="000E5AD8"/>
    <w:rsid w:val="000E7143"/>
    <w:rsid w:val="000E7680"/>
    <w:rsid w:val="000F296D"/>
    <w:rsid w:val="000F2F57"/>
    <w:rsid w:val="000F3046"/>
    <w:rsid w:val="000F5776"/>
    <w:rsid w:val="001011DE"/>
    <w:rsid w:val="001049A8"/>
    <w:rsid w:val="00105E8F"/>
    <w:rsid w:val="00111BA3"/>
    <w:rsid w:val="001232F7"/>
    <w:rsid w:val="00123FDB"/>
    <w:rsid w:val="0012403E"/>
    <w:rsid w:val="001279AD"/>
    <w:rsid w:val="00142F26"/>
    <w:rsid w:val="0014374D"/>
    <w:rsid w:val="001441EB"/>
    <w:rsid w:val="00145950"/>
    <w:rsid w:val="001474E2"/>
    <w:rsid w:val="0015371E"/>
    <w:rsid w:val="001571F2"/>
    <w:rsid w:val="00164FAC"/>
    <w:rsid w:val="00166B6A"/>
    <w:rsid w:val="00166C91"/>
    <w:rsid w:val="00167F02"/>
    <w:rsid w:val="00173D3C"/>
    <w:rsid w:val="00177AA5"/>
    <w:rsid w:val="00181259"/>
    <w:rsid w:val="001819DC"/>
    <w:rsid w:val="001858B2"/>
    <w:rsid w:val="001866D3"/>
    <w:rsid w:val="001939E5"/>
    <w:rsid w:val="00196106"/>
    <w:rsid w:val="001A0452"/>
    <w:rsid w:val="001A1756"/>
    <w:rsid w:val="001A3936"/>
    <w:rsid w:val="001A5152"/>
    <w:rsid w:val="001B0931"/>
    <w:rsid w:val="001B32A4"/>
    <w:rsid w:val="001B5227"/>
    <w:rsid w:val="001C1649"/>
    <w:rsid w:val="001C1FAE"/>
    <w:rsid w:val="001C355D"/>
    <w:rsid w:val="001C5224"/>
    <w:rsid w:val="001C533D"/>
    <w:rsid w:val="001C71B1"/>
    <w:rsid w:val="001D1DCE"/>
    <w:rsid w:val="001D25CF"/>
    <w:rsid w:val="001D2AB2"/>
    <w:rsid w:val="001D45BA"/>
    <w:rsid w:val="001D4814"/>
    <w:rsid w:val="001E2F2F"/>
    <w:rsid w:val="001E421B"/>
    <w:rsid w:val="001E6478"/>
    <w:rsid w:val="001F407F"/>
    <w:rsid w:val="001F65FA"/>
    <w:rsid w:val="00201E3A"/>
    <w:rsid w:val="0020611F"/>
    <w:rsid w:val="00213AA0"/>
    <w:rsid w:val="00220EB4"/>
    <w:rsid w:val="002325FC"/>
    <w:rsid w:val="00237177"/>
    <w:rsid w:val="00241838"/>
    <w:rsid w:val="00242F46"/>
    <w:rsid w:val="00243BC2"/>
    <w:rsid w:val="002448A3"/>
    <w:rsid w:val="00247C94"/>
    <w:rsid w:val="002517B4"/>
    <w:rsid w:val="002547F1"/>
    <w:rsid w:val="00254F9F"/>
    <w:rsid w:val="00255D99"/>
    <w:rsid w:val="002663E6"/>
    <w:rsid w:val="0026643D"/>
    <w:rsid w:val="00276C15"/>
    <w:rsid w:val="00277A26"/>
    <w:rsid w:val="002847C5"/>
    <w:rsid w:val="00286524"/>
    <w:rsid w:val="00287983"/>
    <w:rsid w:val="00290968"/>
    <w:rsid w:val="00292395"/>
    <w:rsid w:val="00292E25"/>
    <w:rsid w:val="002A14CB"/>
    <w:rsid w:val="002A1F20"/>
    <w:rsid w:val="002A7F10"/>
    <w:rsid w:val="002B37F7"/>
    <w:rsid w:val="002B5889"/>
    <w:rsid w:val="002B5927"/>
    <w:rsid w:val="002C37A4"/>
    <w:rsid w:val="002C6F18"/>
    <w:rsid w:val="002D3E1B"/>
    <w:rsid w:val="002D3E85"/>
    <w:rsid w:val="002D46F3"/>
    <w:rsid w:val="002D4A28"/>
    <w:rsid w:val="002D5BD3"/>
    <w:rsid w:val="002D6DD4"/>
    <w:rsid w:val="002E3022"/>
    <w:rsid w:val="002E547C"/>
    <w:rsid w:val="002E5CAE"/>
    <w:rsid w:val="002E68BC"/>
    <w:rsid w:val="002F214E"/>
    <w:rsid w:val="002F2BE1"/>
    <w:rsid w:val="002F5983"/>
    <w:rsid w:val="002F62F8"/>
    <w:rsid w:val="002F699A"/>
    <w:rsid w:val="00304320"/>
    <w:rsid w:val="00305B2A"/>
    <w:rsid w:val="00305FD2"/>
    <w:rsid w:val="00306AFE"/>
    <w:rsid w:val="00311CE2"/>
    <w:rsid w:val="00314265"/>
    <w:rsid w:val="003149A1"/>
    <w:rsid w:val="00316C23"/>
    <w:rsid w:val="00317B61"/>
    <w:rsid w:val="00321F68"/>
    <w:rsid w:val="003225C9"/>
    <w:rsid w:val="00322819"/>
    <w:rsid w:val="00324600"/>
    <w:rsid w:val="00326ABE"/>
    <w:rsid w:val="00333C96"/>
    <w:rsid w:val="00344090"/>
    <w:rsid w:val="0035206E"/>
    <w:rsid w:val="0035735E"/>
    <w:rsid w:val="00357632"/>
    <w:rsid w:val="00362760"/>
    <w:rsid w:val="003629C6"/>
    <w:rsid w:val="00364B4A"/>
    <w:rsid w:val="00371684"/>
    <w:rsid w:val="003720E2"/>
    <w:rsid w:val="00374315"/>
    <w:rsid w:val="0037505C"/>
    <w:rsid w:val="00375C4C"/>
    <w:rsid w:val="003810FD"/>
    <w:rsid w:val="00384DE7"/>
    <w:rsid w:val="003853B6"/>
    <w:rsid w:val="00387071"/>
    <w:rsid w:val="0039342A"/>
    <w:rsid w:val="003A24EE"/>
    <w:rsid w:val="003A2705"/>
    <w:rsid w:val="003A3443"/>
    <w:rsid w:val="003A5C08"/>
    <w:rsid w:val="003A5FCF"/>
    <w:rsid w:val="003B04E6"/>
    <w:rsid w:val="003B0BE2"/>
    <w:rsid w:val="003B11EF"/>
    <w:rsid w:val="003B3CFA"/>
    <w:rsid w:val="003B4FC7"/>
    <w:rsid w:val="003B640A"/>
    <w:rsid w:val="003C0543"/>
    <w:rsid w:val="003C0E82"/>
    <w:rsid w:val="003C36C9"/>
    <w:rsid w:val="003E0494"/>
    <w:rsid w:val="003E0E03"/>
    <w:rsid w:val="003E732F"/>
    <w:rsid w:val="003F04D5"/>
    <w:rsid w:val="003F7F73"/>
    <w:rsid w:val="004062D5"/>
    <w:rsid w:val="00407286"/>
    <w:rsid w:val="0041167B"/>
    <w:rsid w:val="00412ED1"/>
    <w:rsid w:val="00413D9C"/>
    <w:rsid w:val="00416B65"/>
    <w:rsid w:val="004203BB"/>
    <w:rsid w:val="00421BA6"/>
    <w:rsid w:val="00422115"/>
    <w:rsid w:val="004227AB"/>
    <w:rsid w:val="00424ACD"/>
    <w:rsid w:val="00432698"/>
    <w:rsid w:val="00432806"/>
    <w:rsid w:val="00434891"/>
    <w:rsid w:val="00440B8B"/>
    <w:rsid w:val="00445CE1"/>
    <w:rsid w:val="0044794C"/>
    <w:rsid w:val="00447A9A"/>
    <w:rsid w:val="00447F3D"/>
    <w:rsid w:val="00451276"/>
    <w:rsid w:val="00452B4C"/>
    <w:rsid w:val="00454D3E"/>
    <w:rsid w:val="00454EE3"/>
    <w:rsid w:val="00462C2C"/>
    <w:rsid w:val="00463FE2"/>
    <w:rsid w:val="00466F0E"/>
    <w:rsid w:val="00480DC1"/>
    <w:rsid w:val="004822E8"/>
    <w:rsid w:val="00482B7F"/>
    <w:rsid w:val="00484675"/>
    <w:rsid w:val="00490994"/>
    <w:rsid w:val="0049215E"/>
    <w:rsid w:val="00493001"/>
    <w:rsid w:val="00496320"/>
    <w:rsid w:val="004974BC"/>
    <w:rsid w:val="004A3E08"/>
    <w:rsid w:val="004A620E"/>
    <w:rsid w:val="004B005C"/>
    <w:rsid w:val="004B116A"/>
    <w:rsid w:val="004B3D81"/>
    <w:rsid w:val="004B4DF8"/>
    <w:rsid w:val="004C4077"/>
    <w:rsid w:val="004C5AAE"/>
    <w:rsid w:val="004D32F9"/>
    <w:rsid w:val="004D32FA"/>
    <w:rsid w:val="004D788B"/>
    <w:rsid w:val="004E1306"/>
    <w:rsid w:val="004E588A"/>
    <w:rsid w:val="004F28C2"/>
    <w:rsid w:val="004F375F"/>
    <w:rsid w:val="004F5ECF"/>
    <w:rsid w:val="00500E62"/>
    <w:rsid w:val="00513417"/>
    <w:rsid w:val="00516D26"/>
    <w:rsid w:val="00527427"/>
    <w:rsid w:val="00527708"/>
    <w:rsid w:val="005279F5"/>
    <w:rsid w:val="005307F9"/>
    <w:rsid w:val="00531E75"/>
    <w:rsid w:val="00532359"/>
    <w:rsid w:val="005365A9"/>
    <w:rsid w:val="00541BD7"/>
    <w:rsid w:val="00542AC0"/>
    <w:rsid w:val="005514B4"/>
    <w:rsid w:val="00557FB6"/>
    <w:rsid w:val="00560E79"/>
    <w:rsid w:val="005668CB"/>
    <w:rsid w:val="0057117A"/>
    <w:rsid w:val="00572546"/>
    <w:rsid w:val="00573534"/>
    <w:rsid w:val="00574B98"/>
    <w:rsid w:val="0057552B"/>
    <w:rsid w:val="005812D2"/>
    <w:rsid w:val="00583CDB"/>
    <w:rsid w:val="005849F6"/>
    <w:rsid w:val="00586289"/>
    <w:rsid w:val="005867DE"/>
    <w:rsid w:val="00593814"/>
    <w:rsid w:val="005A12B8"/>
    <w:rsid w:val="005A4D2E"/>
    <w:rsid w:val="005A7AE6"/>
    <w:rsid w:val="005B0F99"/>
    <w:rsid w:val="005B1512"/>
    <w:rsid w:val="005B27C4"/>
    <w:rsid w:val="005B3C70"/>
    <w:rsid w:val="005B58BA"/>
    <w:rsid w:val="005C5D58"/>
    <w:rsid w:val="005C76A3"/>
    <w:rsid w:val="005D0F76"/>
    <w:rsid w:val="005D4047"/>
    <w:rsid w:val="005D41D6"/>
    <w:rsid w:val="005D5AB1"/>
    <w:rsid w:val="005D6919"/>
    <w:rsid w:val="005D6C15"/>
    <w:rsid w:val="005E0CC5"/>
    <w:rsid w:val="005E5364"/>
    <w:rsid w:val="005E5638"/>
    <w:rsid w:val="005E7637"/>
    <w:rsid w:val="005E7702"/>
    <w:rsid w:val="00600B7E"/>
    <w:rsid w:val="00604ACF"/>
    <w:rsid w:val="006066AA"/>
    <w:rsid w:val="006068EC"/>
    <w:rsid w:val="00607C13"/>
    <w:rsid w:val="0061137B"/>
    <w:rsid w:val="00612101"/>
    <w:rsid w:val="00620975"/>
    <w:rsid w:val="00625216"/>
    <w:rsid w:val="00631414"/>
    <w:rsid w:val="0063715D"/>
    <w:rsid w:val="0064535C"/>
    <w:rsid w:val="006464DB"/>
    <w:rsid w:val="00651F2A"/>
    <w:rsid w:val="00651F40"/>
    <w:rsid w:val="006550A9"/>
    <w:rsid w:val="0066357B"/>
    <w:rsid w:val="00666BAB"/>
    <w:rsid w:val="00671D6D"/>
    <w:rsid w:val="00674606"/>
    <w:rsid w:val="00680C0E"/>
    <w:rsid w:val="00680CDE"/>
    <w:rsid w:val="006843A2"/>
    <w:rsid w:val="00684A6F"/>
    <w:rsid w:val="00687122"/>
    <w:rsid w:val="00690664"/>
    <w:rsid w:val="006929CF"/>
    <w:rsid w:val="00696B20"/>
    <w:rsid w:val="006A0CEC"/>
    <w:rsid w:val="006A1E54"/>
    <w:rsid w:val="006A302F"/>
    <w:rsid w:val="006A4C14"/>
    <w:rsid w:val="006A5D46"/>
    <w:rsid w:val="006A6E67"/>
    <w:rsid w:val="006A787B"/>
    <w:rsid w:val="006A7C70"/>
    <w:rsid w:val="006A7F64"/>
    <w:rsid w:val="006B0349"/>
    <w:rsid w:val="006B23A1"/>
    <w:rsid w:val="006B555B"/>
    <w:rsid w:val="006B6FE3"/>
    <w:rsid w:val="006B7ABE"/>
    <w:rsid w:val="006C066E"/>
    <w:rsid w:val="006C15EB"/>
    <w:rsid w:val="006C3054"/>
    <w:rsid w:val="006C3AA7"/>
    <w:rsid w:val="006C4B61"/>
    <w:rsid w:val="006D3138"/>
    <w:rsid w:val="006D5221"/>
    <w:rsid w:val="006D5543"/>
    <w:rsid w:val="006D63D6"/>
    <w:rsid w:val="006E5AE3"/>
    <w:rsid w:val="006E5F0F"/>
    <w:rsid w:val="006E7666"/>
    <w:rsid w:val="007046EB"/>
    <w:rsid w:val="00707545"/>
    <w:rsid w:val="007112D6"/>
    <w:rsid w:val="00711B67"/>
    <w:rsid w:val="007121CA"/>
    <w:rsid w:val="007158D5"/>
    <w:rsid w:val="00715967"/>
    <w:rsid w:val="00716249"/>
    <w:rsid w:val="00716B39"/>
    <w:rsid w:val="00720862"/>
    <w:rsid w:val="007228DA"/>
    <w:rsid w:val="0073142B"/>
    <w:rsid w:val="007340B7"/>
    <w:rsid w:val="007354A7"/>
    <w:rsid w:val="00744A5E"/>
    <w:rsid w:val="0074748D"/>
    <w:rsid w:val="00747ABA"/>
    <w:rsid w:val="007542F0"/>
    <w:rsid w:val="007606F8"/>
    <w:rsid w:val="00762BDA"/>
    <w:rsid w:val="00764A34"/>
    <w:rsid w:val="007656EA"/>
    <w:rsid w:val="00766DB1"/>
    <w:rsid w:val="00767222"/>
    <w:rsid w:val="00767B17"/>
    <w:rsid w:val="007711E4"/>
    <w:rsid w:val="00773ED8"/>
    <w:rsid w:val="0078420E"/>
    <w:rsid w:val="007850A3"/>
    <w:rsid w:val="0078598E"/>
    <w:rsid w:val="0078767B"/>
    <w:rsid w:val="00790B42"/>
    <w:rsid w:val="00792AC9"/>
    <w:rsid w:val="00792C61"/>
    <w:rsid w:val="007A176A"/>
    <w:rsid w:val="007A1FC7"/>
    <w:rsid w:val="007A3D84"/>
    <w:rsid w:val="007A52AD"/>
    <w:rsid w:val="007A5CCF"/>
    <w:rsid w:val="007B0400"/>
    <w:rsid w:val="007B1808"/>
    <w:rsid w:val="007B2E2F"/>
    <w:rsid w:val="007B5D86"/>
    <w:rsid w:val="007B698B"/>
    <w:rsid w:val="007C039F"/>
    <w:rsid w:val="007C503A"/>
    <w:rsid w:val="007C64B4"/>
    <w:rsid w:val="007D077D"/>
    <w:rsid w:val="007D099C"/>
    <w:rsid w:val="007D445E"/>
    <w:rsid w:val="007D4A23"/>
    <w:rsid w:val="007D522B"/>
    <w:rsid w:val="007D5D35"/>
    <w:rsid w:val="007E3362"/>
    <w:rsid w:val="007E504A"/>
    <w:rsid w:val="007E7B05"/>
    <w:rsid w:val="007F149E"/>
    <w:rsid w:val="008034A4"/>
    <w:rsid w:val="0080418E"/>
    <w:rsid w:val="0080520E"/>
    <w:rsid w:val="00805432"/>
    <w:rsid w:val="00805809"/>
    <w:rsid w:val="00806F59"/>
    <w:rsid w:val="00810ED0"/>
    <w:rsid w:val="00814ACF"/>
    <w:rsid w:val="00815ADF"/>
    <w:rsid w:val="008258F9"/>
    <w:rsid w:val="00827B1C"/>
    <w:rsid w:val="0083052B"/>
    <w:rsid w:val="008310E2"/>
    <w:rsid w:val="008314E3"/>
    <w:rsid w:val="0083548F"/>
    <w:rsid w:val="008370C9"/>
    <w:rsid w:val="00841EDE"/>
    <w:rsid w:val="00845131"/>
    <w:rsid w:val="008452A9"/>
    <w:rsid w:val="008557D1"/>
    <w:rsid w:val="008710E5"/>
    <w:rsid w:val="008741F2"/>
    <w:rsid w:val="00875714"/>
    <w:rsid w:val="00877A49"/>
    <w:rsid w:val="00881EAD"/>
    <w:rsid w:val="00883240"/>
    <w:rsid w:val="0088730A"/>
    <w:rsid w:val="00890F10"/>
    <w:rsid w:val="00892086"/>
    <w:rsid w:val="00893C2B"/>
    <w:rsid w:val="00895BF4"/>
    <w:rsid w:val="008977E3"/>
    <w:rsid w:val="008A2302"/>
    <w:rsid w:val="008A3D52"/>
    <w:rsid w:val="008A5109"/>
    <w:rsid w:val="008B3FF8"/>
    <w:rsid w:val="008B65E5"/>
    <w:rsid w:val="008B7FFC"/>
    <w:rsid w:val="008C100B"/>
    <w:rsid w:val="008C19AC"/>
    <w:rsid w:val="008C1E9D"/>
    <w:rsid w:val="008C3028"/>
    <w:rsid w:val="008D10B5"/>
    <w:rsid w:val="008D1665"/>
    <w:rsid w:val="008D2BA7"/>
    <w:rsid w:val="008D329A"/>
    <w:rsid w:val="008D5426"/>
    <w:rsid w:val="008D5AD6"/>
    <w:rsid w:val="008E3AF1"/>
    <w:rsid w:val="008E4E99"/>
    <w:rsid w:val="008F0747"/>
    <w:rsid w:val="008F09D7"/>
    <w:rsid w:val="0090200E"/>
    <w:rsid w:val="0090393F"/>
    <w:rsid w:val="00905497"/>
    <w:rsid w:val="00905BC8"/>
    <w:rsid w:val="00910888"/>
    <w:rsid w:val="00911EF4"/>
    <w:rsid w:val="00927CD5"/>
    <w:rsid w:val="009341CA"/>
    <w:rsid w:val="00940B57"/>
    <w:rsid w:val="00941C3B"/>
    <w:rsid w:val="00942820"/>
    <w:rsid w:val="00942E42"/>
    <w:rsid w:val="00947E56"/>
    <w:rsid w:val="009559AC"/>
    <w:rsid w:val="0096075B"/>
    <w:rsid w:val="00970F55"/>
    <w:rsid w:val="0097142D"/>
    <w:rsid w:val="00972EC9"/>
    <w:rsid w:val="00973EA3"/>
    <w:rsid w:val="00975417"/>
    <w:rsid w:val="009766BA"/>
    <w:rsid w:val="00983D69"/>
    <w:rsid w:val="009856F6"/>
    <w:rsid w:val="00985BDE"/>
    <w:rsid w:val="00986820"/>
    <w:rsid w:val="00987C35"/>
    <w:rsid w:val="009900AD"/>
    <w:rsid w:val="009919A7"/>
    <w:rsid w:val="00992AED"/>
    <w:rsid w:val="009950FD"/>
    <w:rsid w:val="009963D4"/>
    <w:rsid w:val="009A3513"/>
    <w:rsid w:val="009A4480"/>
    <w:rsid w:val="009A6004"/>
    <w:rsid w:val="009A6D90"/>
    <w:rsid w:val="009B1BCB"/>
    <w:rsid w:val="009B3FC5"/>
    <w:rsid w:val="009B53E4"/>
    <w:rsid w:val="009B5D36"/>
    <w:rsid w:val="009B6164"/>
    <w:rsid w:val="009B6EB8"/>
    <w:rsid w:val="009C2E37"/>
    <w:rsid w:val="009D20F7"/>
    <w:rsid w:val="009E00BE"/>
    <w:rsid w:val="009F47A8"/>
    <w:rsid w:val="00A00A9C"/>
    <w:rsid w:val="00A01409"/>
    <w:rsid w:val="00A05B1B"/>
    <w:rsid w:val="00A13608"/>
    <w:rsid w:val="00A145CA"/>
    <w:rsid w:val="00A1591F"/>
    <w:rsid w:val="00A23D06"/>
    <w:rsid w:val="00A24E20"/>
    <w:rsid w:val="00A25BD4"/>
    <w:rsid w:val="00A27930"/>
    <w:rsid w:val="00A32067"/>
    <w:rsid w:val="00A32861"/>
    <w:rsid w:val="00A348ED"/>
    <w:rsid w:val="00A36760"/>
    <w:rsid w:val="00A37DE2"/>
    <w:rsid w:val="00A407C7"/>
    <w:rsid w:val="00A444DB"/>
    <w:rsid w:val="00A477E2"/>
    <w:rsid w:val="00A53D1C"/>
    <w:rsid w:val="00A564A1"/>
    <w:rsid w:val="00A6267F"/>
    <w:rsid w:val="00A654B3"/>
    <w:rsid w:val="00A6621E"/>
    <w:rsid w:val="00A755A4"/>
    <w:rsid w:val="00A77718"/>
    <w:rsid w:val="00A8072A"/>
    <w:rsid w:val="00A80E99"/>
    <w:rsid w:val="00A81775"/>
    <w:rsid w:val="00A8299C"/>
    <w:rsid w:val="00A835A6"/>
    <w:rsid w:val="00A862A4"/>
    <w:rsid w:val="00A86C31"/>
    <w:rsid w:val="00AA118B"/>
    <w:rsid w:val="00AA12CF"/>
    <w:rsid w:val="00AA35E4"/>
    <w:rsid w:val="00AA6EF9"/>
    <w:rsid w:val="00AB008A"/>
    <w:rsid w:val="00AB4AA2"/>
    <w:rsid w:val="00AB4B04"/>
    <w:rsid w:val="00AB7AD1"/>
    <w:rsid w:val="00AC2B76"/>
    <w:rsid w:val="00AC3841"/>
    <w:rsid w:val="00AC5A6E"/>
    <w:rsid w:val="00AD1F9C"/>
    <w:rsid w:val="00AD4A88"/>
    <w:rsid w:val="00AD5C68"/>
    <w:rsid w:val="00AD6351"/>
    <w:rsid w:val="00AD65AB"/>
    <w:rsid w:val="00AD6DB1"/>
    <w:rsid w:val="00AD7B9E"/>
    <w:rsid w:val="00AE2027"/>
    <w:rsid w:val="00AE2C59"/>
    <w:rsid w:val="00AE4E81"/>
    <w:rsid w:val="00AE5FB9"/>
    <w:rsid w:val="00AE6456"/>
    <w:rsid w:val="00AF280B"/>
    <w:rsid w:val="00AF6B1F"/>
    <w:rsid w:val="00AF75FC"/>
    <w:rsid w:val="00B026BC"/>
    <w:rsid w:val="00B0279A"/>
    <w:rsid w:val="00B10551"/>
    <w:rsid w:val="00B10855"/>
    <w:rsid w:val="00B1104C"/>
    <w:rsid w:val="00B129E2"/>
    <w:rsid w:val="00B15202"/>
    <w:rsid w:val="00B16435"/>
    <w:rsid w:val="00B228BB"/>
    <w:rsid w:val="00B3112A"/>
    <w:rsid w:val="00B32017"/>
    <w:rsid w:val="00B321F6"/>
    <w:rsid w:val="00B33926"/>
    <w:rsid w:val="00B33A34"/>
    <w:rsid w:val="00B342E9"/>
    <w:rsid w:val="00B420DE"/>
    <w:rsid w:val="00B4262E"/>
    <w:rsid w:val="00B47CB7"/>
    <w:rsid w:val="00B54242"/>
    <w:rsid w:val="00B56999"/>
    <w:rsid w:val="00B64D58"/>
    <w:rsid w:val="00B65562"/>
    <w:rsid w:val="00B65780"/>
    <w:rsid w:val="00B70395"/>
    <w:rsid w:val="00B703A5"/>
    <w:rsid w:val="00B7240B"/>
    <w:rsid w:val="00B74421"/>
    <w:rsid w:val="00B926EF"/>
    <w:rsid w:val="00B95D8E"/>
    <w:rsid w:val="00B96D3F"/>
    <w:rsid w:val="00BA0D1B"/>
    <w:rsid w:val="00BA3774"/>
    <w:rsid w:val="00BA69DF"/>
    <w:rsid w:val="00BA69FD"/>
    <w:rsid w:val="00BB43B3"/>
    <w:rsid w:val="00BB583A"/>
    <w:rsid w:val="00BB70D3"/>
    <w:rsid w:val="00BC00DD"/>
    <w:rsid w:val="00BC2474"/>
    <w:rsid w:val="00BC3AAE"/>
    <w:rsid w:val="00BC7C04"/>
    <w:rsid w:val="00BD088B"/>
    <w:rsid w:val="00BD0BCE"/>
    <w:rsid w:val="00BD0DCC"/>
    <w:rsid w:val="00BD779F"/>
    <w:rsid w:val="00BE213C"/>
    <w:rsid w:val="00BE430E"/>
    <w:rsid w:val="00BF0719"/>
    <w:rsid w:val="00BF58D1"/>
    <w:rsid w:val="00BF5A38"/>
    <w:rsid w:val="00C03ACC"/>
    <w:rsid w:val="00C07331"/>
    <w:rsid w:val="00C13634"/>
    <w:rsid w:val="00C14D60"/>
    <w:rsid w:val="00C17FA9"/>
    <w:rsid w:val="00C17FF4"/>
    <w:rsid w:val="00C20C31"/>
    <w:rsid w:val="00C21E77"/>
    <w:rsid w:val="00C24462"/>
    <w:rsid w:val="00C32C36"/>
    <w:rsid w:val="00C3330E"/>
    <w:rsid w:val="00C36C62"/>
    <w:rsid w:val="00C40C77"/>
    <w:rsid w:val="00C422D8"/>
    <w:rsid w:val="00C42DFD"/>
    <w:rsid w:val="00C43B4F"/>
    <w:rsid w:val="00C45B4F"/>
    <w:rsid w:val="00C46D21"/>
    <w:rsid w:val="00C47F5A"/>
    <w:rsid w:val="00C5102D"/>
    <w:rsid w:val="00C51B06"/>
    <w:rsid w:val="00C54D3D"/>
    <w:rsid w:val="00C55A12"/>
    <w:rsid w:val="00C5651D"/>
    <w:rsid w:val="00C6440D"/>
    <w:rsid w:val="00C665E5"/>
    <w:rsid w:val="00C66F8B"/>
    <w:rsid w:val="00C72459"/>
    <w:rsid w:val="00C756EB"/>
    <w:rsid w:val="00C814ED"/>
    <w:rsid w:val="00C87A30"/>
    <w:rsid w:val="00C92D75"/>
    <w:rsid w:val="00CA3152"/>
    <w:rsid w:val="00CA37A0"/>
    <w:rsid w:val="00CB0E67"/>
    <w:rsid w:val="00CB7A19"/>
    <w:rsid w:val="00CC13E2"/>
    <w:rsid w:val="00CC23B0"/>
    <w:rsid w:val="00CC6253"/>
    <w:rsid w:val="00CC766F"/>
    <w:rsid w:val="00CC76B4"/>
    <w:rsid w:val="00CD075C"/>
    <w:rsid w:val="00CD21B4"/>
    <w:rsid w:val="00CD253E"/>
    <w:rsid w:val="00CD272E"/>
    <w:rsid w:val="00CD5898"/>
    <w:rsid w:val="00CD7BA8"/>
    <w:rsid w:val="00CE035D"/>
    <w:rsid w:val="00CE74EE"/>
    <w:rsid w:val="00CE76C1"/>
    <w:rsid w:val="00CF05D0"/>
    <w:rsid w:val="00CF0953"/>
    <w:rsid w:val="00D00C47"/>
    <w:rsid w:val="00D10D93"/>
    <w:rsid w:val="00D15F60"/>
    <w:rsid w:val="00D20401"/>
    <w:rsid w:val="00D2364F"/>
    <w:rsid w:val="00D34DAF"/>
    <w:rsid w:val="00D34F32"/>
    <w:rsid w:val="00D36E20"/>
    <w:rsid w:val="00D43E6A"/>
    <w:rsid w:val="00D45335"/>
    <w:rsid w:val="00D454FB"/>
    <w:rsid w:val="00D54898"/>
    <w:rsid w:val="00D54F6C"/>
    <w:rsid w:val="00D61621"/>
    <w:rsid w:val="00D61B28"/>
    <w:rsid w:val="00D64ADA"/>
    <w:rsid w:val="00D65153"/>
    <w:rsid w:val="00D6622B"/>
    <w:rsid w:val="00D67D86"/>
    <w:rsid w:val="00D71818"/>
    <w:rsid w:val="00D71A4B"/>
    <w:rsid w:val="00D72E49"/>
    <w:rsid w:val="00D774E1"/>
    <w:rsid w:val="00D77564"/>
    <w:rsid w:val="00D825A1"/>
    <w:rsid w:val="00D8325A"/>
    <w:rsid w:val="00D84515"/>
    <w:rsid w:val="00D94979"/>
    <w:rsid w:val="00D9546C"/>
    <w:rsid w:val="00D96DB2"/>
    <w:rsid w:val="00DA29BA"/>
    <w:rsid w:val="00DA39D1"/>
    <w:rsid w:val="00DA43A5"/>
    <w:rsid w:val="00DA6AF8"/>
    <w:rsid w:val="00DB0DEF"/>
    <w:rsid w:val="00DB28E9"/>
    <w:rsid w:val="00DC3A98"/>
    <w:rsid w:val="00DC735D"/>
    <w:rsid w:val="00DD05AF"/>
    <w:rsid w:val="00DD5E93"/>
    <w:rsid w:val="00DE31F8"/>
    <w:rsid w:val="00DE4620"/>
    <w:rsid w:val="00DE4E5E"/>
    <w:rsid w:val="00DE599F"/>
    <w:rsid w:val="00DF65FA"/>
    <w:rsid w:val="00DF783C"/>
    <w:rsid w:val="00E027E4"/>
    <w:rsid w:val="00E03FC5"/>
    <w:rsid w:val="00E07C2D"/>
    <w:rsid w:val="00E10E66"/>
    <w:rsid w:val="00E112EC"/>
    <w:rsid w:val="00E1283F"/>
    <w:rsid w:val="00E12985"/>
    <w:rsid w:val="00E12F2B"/>
    <w:rsid w:val="00E155B7"/>
    <w:rsid w:val="00E20854"/>
    <w:rsid w:val="00E311B6"/>
    <w:rsid w:val="00E319A4"/>
    <w:rsid w:val="00E321DF"/>
    <w:rsid w:val="00E33916"/>
    <w:rsid w:val="00E3781B"/>
    <w:rsid w:val="00E42C60"/>
    <w:rsid w:val="00E456D0"/>
    <w:rsid w:val="00E45F35"/>
    <w:rsid w:val="00E46A00"/>
    <w:rsid w:val="00E46F55"/>
    <w:rsid w:val="00E62F47"/>
    <w:rsid w:val="00E639B3"/>
    <w:rsid w:val="00E71C47"/>
    <w:rsid w:val="00E73098"/>
    <w:rsid w:val="00E76A38"/>
    <w:rsid w:val="00E77A01"/>
    <w:rsid w:val="00E8173B"/>
    <w:rsid w:val="00E82754"/>
    <w:rsid w:val="00E8304B"/>
    <w:rsid w:val="00E83456"/>
    <w:rsid w:val="00E83CEC"/>
    <w:rsid w:val="00E877B4"/>
    <w:rsid w:val="00E95212"/>
    <w:rsid w:val="00EA117E"/>
    <w:rsid w:val="00EA38BD"/>
    <w:rsid w:val="00EA53E4"/>
    <w:rsid w:val="00EA5888"/>
    <w:rsid w:val="00EB0E45"/>
    <w:rsid w:val="00EB52AB"/>
    <w:rsid w:val="00EB5905"/>
    <w:rsid w:val="00EC45A7"/>
    <w:rsid w:val="00EC4D79"/>
    <w:rsid w:val="00EC595B"/>
    <w:rsid w:val="00EC7C6E"/>
    <w:rsid w:val="00ED3260"/>
    <w:rsid w:val="00ED6C99"/>
    <w:rsid w:val="00EE0B12"/>
    <w:rsid w:val="00EE1752"/>
    <w:rsid w:val="00EE7DF0"/>
    <w:rsid w:val="00EF60E1"/>
    <w:rsid w:val="00EF63BF"/>
    <w:rsid w:val="00EF6FC2"/>
    <w:rsid w:val="00F127BD"/>
    <w:rsid w:val="00F15B61"/>
    <w:rsid w:val="00F17F17"/>
    <w:rsid w:val="00F20C33"/>
    <w:rsid w:val="00F21157"/>
    <w:rsid w:val="00F2209C"/>
    <w:rsid w:val="00F27BBF"/>
    <w:rsid w:val="00F32DD9"/>
    <w:rsid w:val="00F34EDE"/>
    <w:rsid w:val="00F407C4"/>
    <w:rsid w:val="00F4102C"/>
    <w:rsid w:val="00F44AFD"/>
    <w:rsid w:val="00F4517A"/>
    <w:rsid w:val="00F472FE"/>
    <w:rsid w:val="00F51615"/>
    <w:rsid w:val="00F52F4D"/>
    <w:rsid w:val="00F53495"/>
    <w:rsid w:val="00F54C8A"/>
    <w:rsid w:val="00F64C78"/>
    <w:rsid w:val="00F70CD8"/>
    <w:rsid w:val="00F73FE3"/>
    <w:rsid w:val="00F75E7C"/>
    <w:rsid w:val="00F76F06"/>
    <w:rsid w:val="00F77B1C"/>
    <w:rsid w:val="00F8273E"/>
    <w:rsid w:val="00F8298D"/>
    <w:rsid w:val="00F84122"/>
    <w:rsid w:val="00F85177"/>
    <w:rsid w:val="00F85B43"/>
    <w:rsid w:val="00F86D04"/>
    <w:rsid w:val="00F90BFF"/>
    <w:rsid w:val="00F93894"/>
    <w:rsid w:val="00F954AF"/>
    <w:rsid w:val="00FA053E"/>
    <w:rsid w:val="00FA0C9B"/>
    <w:rsid w:val="00FA7099"/>
    <w:rsid w:val="00FB1572"/>
    <w:rsid w:val="00FB6290"/>
    <w:rsid w:val="00FB6826"/>
    <w:rsid w:val="00FC03FC"/>
    <w:rsid w:val="00FC23F9"/>
    <w:rsid w:val="00FC4C98"/>
    <w:rsid w:val="00FC548E"/>
    <w:rsid w:val="00FC6459"/>
    <w:rsid w:val="00FD3329"/>
    <w:rsid w:val="00FD4B8E"/>
    <w:rsid w:val="00FD54E4"/>
    <w:rsid w:val="00FD6ACD"/>
    <w:rsid w:val="00FE06AA"/>
    <w:rsid w:val="00FE095C"/>
    <w:rsid w:val="00FE5434"/>
    <w:rsid w:val="00FE60AF"/>
    <w:rsid w:val="00FE6207"/>
    <w:rsid w:val="00FF2A12"/>
    <w:rsid w:val="00FF66E4"/>
    <w:rsid w:val="00FF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6,#fff2cd,white,#ffc"/>
    </o:shapedefaults>
    <o:shapelayout v:ext="edit">
      <o:idmap v:ext="edit" data="1"/>
    </o:shapelayout>
  </w:shapeDefaults>
  <w:decimalSymbol w:val="."/>
  <w:listSeparator w:val=","/>
  <w14:docId w14:val="253D625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E20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202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202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B116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07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2B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1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40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49215E"/>
    <w:pPr>
      <w:spacing w:after="0" w:line="240" w:lineRule="auto"/>
    </w:pPr>
    <w:rPr>
      <w:rFonts w:eastAsiaTheme="minorEastAsia"/>
      <w:lang w:val="es-ES" w:eastAsia="es-ES"/>
    </w:rPr>
  </w:style>
  <w:style w:type="character" w:customStyle="1" w:styleId="NoSpacingChar">
    <w:name w:val="No Spacing Char"/>
    <w:basedOn w:val="DefaultParagraphFont"/>
    <w:link w:val="NoSpacing"/>
    <w:uiPriority w:val="1"/>
    <w:rsid w:val="0049215E"/>
    <w:rPr>
      <w:rFonts w:eastAsiaTheme="minorEastAsia"/>
      <w:lang w:val="es-ES" w:eastAsia="es-ES"/>
    </w:rPr>
  </w:style>
  <w:style w:type="character" w:customStyle="1" w:styleId="divx11">
    <w:name w:val="divx11"/>
    <w:basedOn w:val="DefaultParagraphFont"/>
    <w:rsid w:val="00CC23B0"/>
    <w:rPr>
      <w:color w:val="8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g"/><Relationship Id="rId26" Type="http://schemas.openxmlformats.org/officeDocument/2006/relationships/image" Target="media/image20.emf"/><Relationship Id="rId39" Type="http://schemas.openxmlformats.org/officeDocument/2006/relationships/image" Target="media/image29.emf"/><Relationship Id="rId21" Type="http://schemas.openxmlformats.org/officeDocument/2006/relationships/image" Target="media/image15.emf"/><Relationship Id="rId34" Type="http://schemas.openxmlformats.org/officeDocument/2006/relationships/image" Target="media/image27.emf"/><Relationship Id="rId42" Type="http://schemas.openxmlformats.org/officeDocument/2006/relationships/image" Target="media/image32.emf"/><Relationship Id="rId47" Type="http://schemas.openxmlformats.org/officeDocument/2006/relationships/hyperlink" Target="http://www.islam-guide.com/women" TargetMode="External"/><Relationship Id="rId50" Type="http://schemas.openxmlformats.org/officeDocument/2006/relationships/hyperlink" Target="http://www.islam-guide.com/" TargetMode="External"/><Relationship Id="rId55" Type="http://schemas.openxmlformats.org/officeDocument/2006/relationships/hyperlink" Target="mailto:haramain@alharamain.org" TargetMode="External"/><Relationship Id="rId63" Type="http://schemas.openxmlformats.org/officeDocument/2006/relationships/hyperlink" Target="mailto:haramain@alharamain.org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emf"/><Relationship Id="rId37" Type="http://schemas.openxmlformats.org/officeDocument/2006/relationships/hyperlink" Target="http://www.islam-guide.com/stories" TargetMode="External"/><Relationship Id="rId40" Type="http://schemas.openxmlformats.org/officeDocument/2006/relationships/image" Target="media/image30.png"/><Relationship Id="rId45" Type="http://schemas.openxmlformats.org/officeDocument/2006/relationships/image" Target="media/image34.png"/><Relationship Id="rId53" Type="http://schemas.openxmlformats.org/officeDocument/2006/relationships/hyperlink" Target="mailto:IANA@IANAnet.org" TargetMode="External"/><Relationship Id="rId58" Type="http://schemas.openxmlformats.org/officeDocument/2006/relationships/hyperlink" Target="mailto:info@aljumuah.com" TargetMode="External"/><Relationship Id="rId66" Type="http://schemas.openxmlformats.org/officeDocument/2006/relationships/hyperlink" Target="http://www.islam0guide.com/book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emf"/><Relationship Id="rId36" Type="http://schemas.openxmlformats.org/officeDocument/2006/relationships/hyperlink" Target="http://www.islam-guide.com/hereafter" TargetMode="External"/><Relationship Id="rId49" Type="http://schemas.openxmlformats.org/officeDocument/2006/relationships/image" Target="media/image36.png"/><Relationship Id="rId57" Type="http://schemas.openxmlformats.org/officeDocument/2006/relationships/hyperlink" Target="mailto:support@wamyusa.org" TargetMode="External"/><Relationship Id="rId61" Type="http://schemas.openxmlformats.org/officeDocument/2006/relationships/hyperlink" Target="mailto:mintada@almuntada-alislami.org" TargetMode="Externa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4" Type="http://schemas.openxmlformats.org/officeDocument/2006/relationships/hyperlink" Target="http://www.islam-guide.com/jesus" TargetMode="External"/><Relationship Id="rId52" Type="http://schemas.openxmlformats.org/officeDocument/2006/relationships/hyperlink" Target="http://www.islam-guide.com/copies" TargetMode="External"/><Relationship Id="rId60" Type="http://schemas.openxmlformats.org/officeDocument/2006/relationships/hyperlink" Target="mailto:comments@islaminfo.com" TargetMode="External"/><Relationship Id="rId65" Type="http://schemas.openxmlformats.org/officeDocument/2006/relationships/hyperlink" Target="mailto:ib@i-g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hyperlink" Target="http://www.islam-guide.com/mib" TargetMode="External"/><Relationship Id="rId43" Type="http://schemas.openxmlformats.org/officeDocument/2006/relationships/image" Target="media/image33.emf"/><Relationship Id="rId48" Type="http://schemas.openxmlformats.org/officeDocument/2006/relationships/hyperlink" Target="http://www.islam-guide.com" TargetMode="External"/><Relationship Id="rId56" Type="http://schemas.openxmlformats.org/officeDocument/2006/relationships/hyperlink" Target="mailto:iiid@islamworld.net" TargetMode="External"/><Relationship Id="rId64" Type="http://schemas.openxmlformats.org/officeDocument/2006/relationships/hyperlink" Target="mailto:info@wamy.org" TargetMode="External"/><Relationship Id="rId8" Type="http://schemas.openxmlformats.org/officeDocument/2006/relationships/image" Target="media/image2.gif"/><Relationship Id="rId51" Type="http://schemas.openxmlformats.org/officeDocument/2006/relationships/hyperlink" Target="http://www.islam-guide.com" TargetMode="Externa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hyperlink" Target="http://www.islam-guide.com/science" TargetMode="External"/><Relationship Id="rId38" Type="http://schemas.openxmlformats.org/officeDocument/2006/relationships/image" Target="media/image28.emf"/><Relationship Id="rId46" Type="http://schemas.openxmlformats.org/officeDocument/2006/relationships/image" Target="media/image35.png"/><Relationship Id="rId59" Type="http://schemas.openxmlformats.org/officeDocument/2006/relationships/hyperlink" Target="http://www.islam-guide.com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14.jpg"/><Relationship Id="rId41" Type="http://schemas.openxmlformats.org/officeDocument/2006/relationships/image" Target="media/image31.png"/><Relationship Id="rId54" Type="http://schemas.openxmlformats.org/officeDocument/2006/relationships/hyperlink" Target="mailto:info@ifa.ws" TargetMode="External"/><Relationship Id="rId62" Type="http://schemas.openxmlformats.org/officeDocument/2006/relationships/hyperlink" Target="mailto:mail@jimas.org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lam-guide.com/stories" TargetMode="External"/><Relationship Id="rId2" Type="http://schemas.openxmlformats.org/officeDocument/2006/relationships/hyperlink" Target="http://www.islam-guide.com/" TargetMode="External"/><Relationship Id="rId1" Type="http://schemas.openxmlformats.org/officeDocument/2006/relationships/hyperlink" Target="http://www.islam-gude.com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BE681-BA46-4FA9-8A33-B33051350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72</Pages>
  <Words>15697</Words>
  <Characters>89475</Characters>
  <Application>Microsoft Office Word</Application>
  <DocSecurity>0</DocSecurity>
  <Lines>745</Lines>
  <Paragraphs>209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Ի.Ա Իբրահիմ</dc:creator>
  <cp:keywords/>
  <dc:description/>
  <cp:lastModifiedBy>elhashemy</cp:lastModifiedBy>
  <cp:revision>4</cp:revision>
  <cp:lastPrinted>2016-07-13T15:12:00Z</cp:lastPrinted>
  <dcterms:created xsi:type="dcterms:W3CDTF">2016-07-13T15:17:00Z</dcterms:created>
  <dcterms:modified xsi:type="dcterms:W3CDTF">2017-09-03T19:46:00Z</dcterms:modified>
</cp:coreProperties>
</file>